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25004" w:rsidRDefault="00425004" w:rsidP="00425004">
      <w:pPr>
        <w:spacing w:after="160" w:line="259" w:lineRule="auto"/>
        <w:ind w:firstLine="567"/>
        <w:jc w:val="center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t>И</w:t>
      </w:r>
      <w:r w:rsidRPr="00F11BBA">
        <w:rPr>
          <w:rFonts w:ascii="Times New Roman" w:hAnsi="Times New Roman"/>
          <w:b/>
          <w:sz w:val="28"/>
          <w:szCs w:val="28"/>
          <w:u w:val="single"/>
        </w:rPr>
        <w:t>спользован</w:t>
      </w:r>
      <w:r>
        <w:rPr>
          <w:rFonts w:ascii="Times New Roman" w:hAnsi="Times New Roman"/>
          <w:b/>
          <w:sz w:val="28"/>
          <w:szCs w:val="28"/>
          <w:u w:val="single"/>
        </w:rPr>
        <w:t>ие информационно-коммуникационных</w:t>
      </w:r>
      <w:r w:rsidRPr="00F11BBA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F11BBA">
        <w:rPr>
          <w:rFonts w:ascii="Times New Roman" w:hAnsi="Times New Roman"/>
          <w:b/>
          <w:sz w:val="28"/>
          <w:szCs w:val="28"/>
          <w:u w:val="single"/>
        </w:rPr>
        <w:t xml:space="preserve">технологий, </w:t>
      </w:r>
      <w:r>
        <w:rPr>
          <w:rFonts w:ascii="Times New Roman" w:hAnsi="Times New Roman"/>
          <w:b/>
          <w:sz w:val="28"/>
          <w:szCs w:val="28"/>
          <w:u w:val="single"/>
        </w:rPr>
        <w:t>электронных</w:t>
      </w:r>
      <w:r w:rsidRPr="00F11BBA">
        <w:rPr>
          <w:rFonts w:ascii="Times New Roman" w:hAnsi="Times New Roman"/>
          <w:b/>
          <w:sz w:val="28"/>
          <w:szCs w:val="28"/>
          <w:u w:val="single"/>
        </w:rPr>
        <w:t xml:space="preserve"> образовательных ресурс</w:t>
      </w:r>
      <w:r>
        <w:rPr>
          <w:rFonts w:ascii="Times New Roman" w:hAnsi="Times New Roman"/>
          <w:b/>
          <w:sz w:val="28"/>
          <w:szCs w:val="28"/>
          <w:u w:val="single"/>
        </w:rPr>
        <w:t>ов в процессе обучения предмету</w:t>
      </w:r>
    </w:p>
    <w:p w:rsidR="00425004" w:rsidRPr="00F11BBA" w:rsidRDefault="00425004" w:rsidP="00425004">
      <w:pPr>
        <w:spacing w:after="160" w:line="259" w:lineRule="auto"/>
        <w:ind w:firstLine="567"/>
        <w:jc w:val="center"/>
        <w:rPr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t xml:space="preserve"> «Физическая культура»</w:t>
      </w:r>
    </w:p>
    <w:p w:rsidR="00425004" w:rsidRDefault="00425004" w:rsidP="00425004">
      <w:pPr>
        <w:spacing w:after="0" w:line="259" w:lineRule="auto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       </w:t>
      </w:r>
      <w:r w:rsidRPr="0017550D">
        <w:rPr>
          <w:rFonts w:ascii="Times New Roman" w:hAnsi="Times New Roman"/>
          <w:sz w:val="24"/>
          <w:szCs w:val="24"/>
          <w:shd w:val="clear" w:color="auto" w:fill="FFFFFF"/>
        </w:rPr>
        <w:t>С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истемная интеграция </w:t>
      </w:r>
      <w:r w:rsidRPr="0017550D">
        <w:rPr>
          <w:rFonts w:ascii="Times New Roman" w:hAnsi="Times New Roman"/>
          <w:sz w:val="24"/>
          <w:szCs w:val="24"/>
          <w:shd w:val="clear" w:color="auto" w:fill="FFFFFF"/>
        </w:rPr>
        <w:t>ИКТ</w:t>
      </w:r>
      <w:r>
        <w:rPr>
          <w:rFonts w:ascii="Times New Roman" w:hAnsi="Times New Roman"/>
          <w:sz w:val="24"/>
          <w:szCs w:val="24"/>
          <w:shd w:val="clear" w:color="auto" w:fill="FFFFFF"/>
        </w:rPr>
        <w:t>, применение</w:t>
      </w:r>
      <w:r w:rsidRPr="0017550D">
        <w:rPr>
          <w:rFonts w:ascii="Times New Roman" w:hAnsi="Times New Roman"/>
          <w:sz w:val="24"/>
          <w:szCs w:val="24"/>
          <w:shd w:val="clear" w:color="auto" w:fill="FFFFFF"/>
        </w:rPr>
        <w:t xml:space="preserve"> в процессе преподавания физической культуры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электронных образовательных ресурсов</w:t>
      </w:r>
      <w:r w:rsidRPr="0017550D">
        <w:rPr>
          <w:rFonts w:ascii="Times New Roman" w:hAnsi="Times New Roman"/>
          <w:sz w:val="24"/>
          <w:szCs w:val="24"/>
          <w:shd w:val="clear" w:color="auto" w:fill="FFFFFF"/>
        </w:rPr>
        <w:t xml:space="preserve"> значительно повышает не только эффективность обучения, но и помогает совершенствовать различные формы и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методы обучения. Активизирует обучающихся на </w:t>
      </w:r>
      <w:r>
        <w:rPr>
          <w:rFonts w:ascii="Times New Roman" w:hAnsi="Times New Roman"/>
          <w:sz w:val="24"/>
          <w:szCs w:val="24"/>
          <w:shd w:val="clear" w:color="auto" w:fill="FFFFFF"/>
        </w:rPr>
        <w:t>глубокое</w:t>
      </w:r>
      <w:r w:rsidRPr="0017550D">
        <w:rPr>
          <w:rFonts w:ascii="Times New Roman" w:hAnsi="Times New Roman"/>
          <w:sz w:val="24"/>
          <w:szCs w:val="24"/>
          <w:shd w:val="clear" w:color="auto" w:fill="FFFFFF"/>
        </w:rPr>
        <w:t> </w:t>
      </w:r>
      <w:r>
        <w:rPr>
          <w:rFonts w:ascii="Times New Roman" w:hAnsi="Times New Roman"/>
          <w:sz w:val="24"/>
          <w:szCs w:val="24"/>
          <w:shd w:val="clear" w:color="auto" w:fill="FFFFFF"/>
        </w:rPr>
        <w:t>изучение</w:t>
      </w:r>
      <w:r w:rsidRPr="0017550D">
        <w:rPr>
          <w:rFonts w:ascii="Times New Roman" w:hAnsi="Times New Roman"/>
          <w:sz w:val="24"/>
          <w:szCs w:val="24"/>
          <w:shd w:val="clear" w:color="auto" w:fill="FFFFFF"/>
        </w:rPr>
        <w:t xml:space="preserve"> программного </w:t>
      </w:r>
      <w:r w:rsidRPr="0017550D">
        <w:rPr>
          <w:rFonts w:ascii="Times New Roman" w:hAnsi="Times New Roman"/>
          <w:sz w:val="24"/>
          <w:szCs w:val="24"/>
          <w:shd w:val="clear" w:color="auto" w:fill="FFFFFF"/>
        </w:rPr>
        <w:t>материала, позволяет</w:t>
      </w:r>
      <w:r w:rsidRPr="0017550D">
        <w:rPr>
          <w:rFonts w:ascii="Times New Roman" w:hAnsi="Times New Roman"/>
          <w:sz w:val="24"/>
          <w:szCs w:val="24"/>
          <w:shd w:val="clear" w:color="auto" w:fill="FFFFFF"/>
        </w:rPr>
        <w:t xml:space="preserve"> им справляться с учебными заданиями, способствует научной организации труда ученика и учителя, самостоятельной исследовательской работе </w:t>
      </w:r>
      <w:r>
        <w:rPr>
          <w:rFonts w:ascii="Times New Roman" w:hAnsi="Times New Roman"/>
          <w:sz w:val="24"/>
          <w:szCs w:val="24"/>
          <w:shd w:val="clear" w:color="auto" w:fill="FFFFFF"/>
        </w:rPr>
        <w:t>обучающихся</w:t>
      </w:r>
      <w:r w:rsidRPr="0017550D">
        <w:rPr>
          <w:rFonts w:ascii="Times New Roman" w:hAnsi="Times New Roman"/>
          <w:sz w:val="24"/>
          <w:szCs w:val="24"/>
          <w:shd w:val="clear" w:color="auto" w:fill="FFFFFF"/>
        </w:rPr>
        <w:t>,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подготовке 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к </w:t>
      </w:r>
      <w:r w:rsidRPr="0017550D">
        <w:rPr>
          <w:rFonts w:ascii="Times New Roman" w:hAnsi="Times New Roman"/>
          <w:sz w:val="24"/>
          <w:szCs w:val="24"/>
          <w:shd w:val="clear" w:color="auto" w:fill="FFFFFF"/>
        </w:rPr>
        <w:t>научно</w:t>
      </w:r>
      <w:r w:rsidRPr="0017550D">
        <w:rPr>
          <w:rFonts w:ascii="Times New Roman" w:hAnsi="Times New Roman"/>
          <w:sz w:val="24"/>
          <w:szCs w:val="24"/>
          <w:shd w:val="clear" w:color="auto" w:fill="FFFFFF"/>
        </w:rPr>
        <w:t xml:space="preserve"> - практическим конференциям, конкурсам</w:t>
      </w:r>
      <w:r>
        <w:rPr>
          <w:rFonts w:ascii="Times New Roman" w:hAnsi="Times New Roman"/>
          <w:sz w:val="24"/>
          <w:szCs w:val="24"/>
          <w:shd w:val="clear" w:color="auto" w:fill="FFFFFF"/>
        </w:rPr>
        <w:t>, олимпиадам.</w:t>
      </w:r>
    </w:p>
    <w:p w:rsidR="00425004" w:rsidRPr="00F11BBA" w:rsidRDefault="00425004" w:rsidP="00425004">
      <w:pPr>
        <w:spacing w:after="0" w:line="259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>Но если педагоги</w:t>
      </w:r>
      <w:r w:rsidRPr="00F11BBA">
        <w:rPr>
          <w:rFonts w:ascii="Times New Roman" w:hAnsi="Times New Roman"/>
          <w:sz w:val="24"/>
          <w:szCs w:val="24"/>
        </w:rPr>
        <w:t xml:space="preserve"> хорошо ориентируется в сети </w:t>
      </w:r>
      <w:r w:rsidRPr="00F11BBA">
        <w:rPr>
          <w:rFonts w:ascii="Times New Roman" w:hAnsi="Times New Roman"/>
          <w:sz w:val="24"/>
          <w:szCs w:val="24"/>
          <w:lang w:val="en-US"/>
        </w:rPr>
        <w:t>Internet</w:t>
      </w:r>
      <w:r>
        <w:rPr>
          <w:rFonts w:ascii="Times New Roman" w:hAnsi="Times New Roman"/>
          <w:sz w:val="24"/>
          <w:szCs w:val="24"/>
        </w:rPr>
        <w:t>, полученную</w:t>
      </w:r>
      <w:r w:rsidRPr="00F11BBA">
        <w:rPr>
          <w:rFonts w:ascii="Times New Roman" w:hAnsi="Times New Roman"/>
          <w:sz w:val="24"/>
          <w:szCs w:val="24"/>
        </w:rPr>
        <w:t xml:space="preserve"> информацию</w:t>
      </w:r>
      <w:r>
        <w:rPr>
          <w:rFonts w:ascii="Times New Roman" w:hAnsi="Times New Roman"/>
          <w:sz w:val="24"/>
          <w:szCs w:val="24"/>
        </w:rPr>
        <w:t xml:space="preserve"> можно </w:t>
      </w:r>
      <w:r w:rsidRPr="00F11BBA">
        <w:rPr>
          <w:rFonts w:ascii="Times New Roman" w:hAnsi="Times New Roman"/>
          <w:sz w:val="24"/>
          <w:szCs w:val="24"/>
        </w:rPr>
        <w:t>эффективно</w:t>
      </w:r>
      <w:r>
        <w:rPr>
          <w:rFonts w:ascii="Times New Roman" w:hAnsi="Times New Roman"/>
          <w:sz w:val="24"/>
          <w:szCs w:val="24"/>
        </w:rPr>
        <w:t xml:space="preserve"> применять</w:t>
      </w:r>
    </w:p>
    <w:p w:rsidR="00425004" w:rsidRDefault="00425004" w:rsidP="00425004">
      <w:pPr>
        <w:spacing w:after="0" w:line="259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F11BBA">
        <w:rPr>
          <w:rFonts w:ascii="Times New Roman" w:hAnsi="Times New Roman"/>
          <w:sz w:val="24"/>
          <w:szCs w:val="24"/>
        </w:rPr>
        <w:t xml:space="preserve">- на уроках </w:t>
      </w:r>
      <w:r>
        <w:rPr>
          <w:rFonts w:ascii="Times New Roman" w:hAnsi="Times New Roman"/>
          <w:sz w:val="24"/>
          <w:szCs w:val="24"/>
        </w:rPr>
        <w:t>физической культуры,</w:t>
      </w:r>
    </w:p>
    <w:p w:rsidR="00425004" w:rsidRPr="00F11BBA" w:rsidRDefault="00425004" w:rsidP="00425004">
      <w:pPr>
        <w:spacing w:after="0" w:line="259" w:lineRule="auto"/>
        <w:ind w:firstLine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во внеурочной деятельности,</w:t>
      </w:r>
    </w:p>
    <w:p w:rsidR="00425004" w:rsidRPr="0017550D" w:rsidRDefault="00425004" w:rsidP="00425004">
      <w:pPr>
        <w:spacing w:after="0" w:line="259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F11BBA">
        <w:rPr>
          <w:rFonts w:ascii="Times New Roman" w:hAnsi="Times New Roman"/>
          <w:sz w:val="24"/>
          <w:szCs w:val="24"/>
        </w:rPr>
        <w:t>- для проведения тематических классных часов.</w:t>
      </w:r>
    </w:p>
    <w:p w:rsidR="00425004" w:rsidRPr="0017550D" w:rsidRDefault="00425004" w:rsidP="00425004">
      <w:pPr>
        <w:pStyle w:val="a4"/>
        <w:ind w:firstLine="426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Возможно применять</w:t>
      </w:r>
      <w:r w:rsidRPr="0017550D">
        <w:rPr>
          <w:rFonts w:ascii="Times New Roman" w:hAnsi="Times New Roman"/>
          <w:sz w:val="24"/>
          <w:szCs w:val="24"/>
          <w:lang w:eastAsia="ru-RU"/>
        </w:rPr>
        <w:t xml:space="preserve"> ИКТ </w:t>
      </w:r>
      <w:r w:rsidRPr="0017550D">
        <w:rPr>
          <w:rFonts w:ascii="Times New Roman" w:hAnsi="Times New Roman"/>
          <w:bCs/>
          <w:sz w:val="24"/>
          <w:szCs w:val="24"/>
          <w:lang w:eastAsia="ru-RU"/>
        </w:rPr>
        <w:t xml:space="preserve">на всех этапах </w:t>
      </w:r>
      <w:r w:rsidRPr="0017550D">
        <w:rPr>
          <w:rFonts w:ascii="Times New Roman" w:hAnsi="Times New Roman"/>
          <w:bCs/>
          <w:sz w:val="24"/>
          <w:szCs w:val="24"/>
          <w:lang w:eastAsia="ru-RU"/>
        </w:rPr>
        <w:t>обучения в</w:t>
      </w:r>
      <w:r w:rsidRPr="0017550D">
        <w:rPr>
          <w:rFonts w:ascii="Times New Roman" w:hAnsi="Times New Roman"/>
          <w:sz w:val="24"/>
          <w:szCs w:val="24"/>
          <w:lang w:eastAsia="ru-RU"/>
        </w:rPr>
        <w:t xml:space="preserve"> урочной и внеурочной деятельности.</w:t>
      </w:r>
    </w:p>
    <w:p w:rsidR="00425004" w:rsidRPr="00AE1E92" w:rsidRDefault="00425004" w:rsidP="00425004">
      <w:pPr>
        <w:pStyle w:val="a4"/>
        <w:numPr>
          <w:ilvl w:val="0"/>
          <w:numId w:val="7"/>
        </w:numPr>
        <w:ind w:left="0"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AE1E92">
        <w:rPr>
          <w:rFonts w:ascii="Times New Roman" w:hAnsi="Times New Roman"/>
          <w:b/>
          <w:bCs/>
          <w:iCs/>
          <w:sz w:val="24"/>
          <w:szCs w:val="24"/>
          <w:lang w:eastAsia="ru-RU"/>
        </w:rPr>
        <w:t>на этапе актуализации знаний</w:t>
      </w:r>
      <w:r w:rsidRPr="0017550D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bCs/>
          <w:iCs/>
          <w:sz w:val="24"/>
          <w:szCs w:val="24"/>
          <w:lang w:eastAsia="ru-RU"/>
        </w:rPr>
        <w:t>(</w:t>
      </w:r>
      <w:r w:rsidRPr="0017550D">
        <w:rPr>
          <w:rFonts w:ascii="Times New Roman" w:hAnsi="Times New Roman"/>
          <w:bCs/>
          <w:iCs/>
          <w:sz w:val="24"/>
          <w:szCs w:val="24"/>
          <w:lang w:eastAsia="ru-RU"/>
        </w:rPr>
        <w:t>д</w:t>
      </w:r>
      <w:r>
        <w:rPr>
          <w:rFonts w:ascii="Times New Roman" w:hAnsi="Times New Roman"/>
          <w:bCs/>
          <w:iCs/>
          <w:sz w:val="24"/>
          <w:szCs w:val="24"/>
          <w:lang w:eastAsia="ru-RU"/>
        </w:rPr>
        <w:t>ля создания проблемной ситуации).</w:t>
      </w:r>
    </w:p>
    <w:p w:rsidR="00425004" w:rsidRPr="0017550D" w:rsidRDefault="00425004" w:rsidP="00425004">
      <w:pPr>
        <w:pStyle w:val="a4"/>
        <w:numPr>
          <w:ilvl w:val="0"/>
          <w:numId w:val="7"/>
        </w:numPr>
        <w:ind w:left="0"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AE1E92">
        <w:rPr>
          <w:rFonts w:ascii="Times New Roman" w:hAnsi="Times New Roman"/>
          <w:b/>
          <w:bCs/>
          <w:iCs/>
          <w:sz w:val="24"/>
          <w:szCs w:val="24"/>
          <w:lang w:eastAsia="ru-RU"/>
        </w:rPr>
        <w:t>на этапе проверки домашнего задания в начале урока</w:t>
      </w:r>
      <w:r>
        <w:rPr>
          <w:rFonts w:ascii="Times New Roman" w:hAnsi="Times New Roman"/>
          <w:b/>
          <w:bCs/>
          <w:iCs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bCs/>
          <w:iCs/>
          <w:sz w:val="24"/>
          <w:szCs w:val="24"/>
          <w:lang w:eastAsia="ru-RU"/>
        </w:rPr>
        <w:t>(если было дано творческое задание.)</w:t>
      </w:r>
    </w:p>
    <w:p w:rsidR="00425004" w:rsidRDefault="00425004" w:rsidP="00425004">
      <w:pPr>
        <w:pStyle w:val="a4"/>
        <w:numPr>
          <w:ilvl w:val="0"/>
          <w:numId w:val="7"/>
        </w:numPr>
        <w:ind w:left="0"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AE1E92">
        <w:rPr>
          <w:rFonts w:ascii="Times New Roman" w:hAnsi="Times New Roman"/>
          <w:b/>
          <w:bCs/>
          <w:iCs/>
          <w:sz w:val="24"/>
          <w:szCs w:val="24"/>
          <w:lang w:eastAsia="ru-RU"/>
        </w:rPr>
        <w:t>на этапе изучения нового материала</w:t>
      </w:r>
      <w:r w:rsidRPr="0017550D">
        <w:rPr>
          <w:rFonts w:ascii="Times New Roman" w:hAnsi="Times New Roman"/>
          <w:bCs/>
          <w:iCs/>
          <w:sz w:val="24"/>
          <w:szCs w:val="24"/>
          <w:lang w:eastAsia="ru-RU"/>
        </w:rPr>
        <w:t>.</w:t>
      </w:r>
      <w:r w:rsidRPr="0017550D">
        <w:rPr>
          <w:rFonts w:ascii="Times New Roman" w:hAnsi="Times New Roman"/>
          <w:sz w:val="24"/>
          <w:szCs w:val="24"/>
          <w:lang w:eastAsia="ru-RU"/>
        </w:rPr>
        <w:t xml:space="preserve"> (</w:t>
      </w:r>
      <w:r>
        <w:rPr>
          <w:rFonts w:ascii="Times New Roman" w:hAnsi="Times New Roman"/>
          <w:sz w:val="24"/>
          <w:szCs w:val="24"/>
          <w:lang w:eastAsia="ru-RU"/>
        </w:rPr>
        <w:t>с</w:t>
      </w:r>
      <w:r w:rsidRPr="0017550D">
        <w:rPr>
          <w:rFonts w:ascii="Times New Roman" w:hAnsi="Times New Roman"/>
          <w:sz w:val="24"/>
          <w:szCs w:val="24"/>
          <w:lang w:eastAsia="ru-RU"/>
        </w:rPr>
        <w:t>очетание рассказа</w:t>
      </w:r>
      <w:r>
        <w:rPr>
          <w:rFonts w:ascii="Times New Roman" w:hAnsi="Times New Roman"/>
          <w:sz w:val="24"/>
          <w:szCs w:val="24"/>
          <w:lang w:eastAsia="ru-RU"/>
        </w:rPr>
        <w:t xml:space="preserve"> или показа</w:t>
      </w:r>
      <w:r w:rsidRPr="0017550D">
        <w:rPr>
          <w:rFonts w:ascii="Times New Roman" w:hAnsi="Times New Roman"/>
          <w:sz w:val="24"/>
          <w:szCs w:val="24"/>
          <w:lang w:eastAsia="ru-RU"/>
        </w:rPr>
        <w:t xml:space="preserve"> учителя с демонстрацией</w:t>
      </w:r>
      <w:r>
        <w:rPr>
          <w:rFonts w:ascii="Times New Roman" w:hAnsi="Times New Roman"/>
          <w:sz w:val="24"/>
          <w:szCs w:val="24"/>
          <w:lang w:eastAsia="ru-RU"/>
        </w:rPr>
        <w:t xml:space="preserve"> видео - </w:t>
      </w:r>
      <w:proofErr w:type="gramStart"/>
      <w:r>
        <w:rPr>
          <w:rFonts w:ascii="Times New Roman" w:hAnsi="Times New Roman"/>
          <w:sz w:val="24"/>
          <w:szCs w:val="24"/>
          <w:lang w:eastAsia="ru-RU"/>
        </w:rPr>
        <w:t>материала  или</w:t>
      </w:r>
      <w:proofErr w:type="gramEnd"/>
      <w:r w:rsidRPr="0017550D">
        <w:rPr>
          <w:rFonts w:ascii="Times New Roman" w:hAnsi="Times New Roman"/>
          <w:sz w:val="24"/>
          <w:szCs w:val="24"/>
          <w:lang w:eastAsia="ru-RU"/>
        </w:rPr>
        <w:t xml:space="preserve"> презентации)</w:t>
      </w:r>
    </w:p>
    <w:p w:rsidR="00425004" w:rsidRDefault="00425004" w:rsidP="00425004">
      <w:pPr>
        <w:pStyle w:val="a4"/>
        <w:numPr>
          <w:ilvl w:val="0"/>
          <w:numId w:val="7"/>
        </w:numPr>
        <w:ind w:left="0"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AE1E92">
        <w:rPr>
          <w:rFonts w:ascii="Times New Roman" w:hAnsi="Times New Roman"/>
          <w:b/>
          <w:bCs/>
          <w:iCs/>
          <w:sz w:val="24"/>
          <w:szCs w:val="24"/>
          <w:lang w:eastAsia="ru-RU"/>
        </w:rPr>
        <w:t>на этапе первичного закрепления и повторения</w:t>
      </w:r>
      <w:r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 (тесты, опрос.)</w:t>
      </w:r>
      <w:r w:rsidRPr="0017550D">
        <w:rPr>
          <w:rFonts w:ascii="Times New Roman" w:hAnsi="Times New Roman"/>
          <w:sz w:val="24"/>
          <w:szCs w:val="24"/>
          <w:lang w:eastAsia="ru-RU"/>
        </w:rPr>
        <w:t> </w:t>
      </w:r>
    </w:p>
    <w:p w:rsidR="00425004" w:rsidRDefault="00425004" w:rsidP="00425004">
      <w:pPr>
        <w:pStyle w:val="a4"/>
        <w:numPr>
          <w:ilvl w:val="0"/>
          <w:numId w:val="7"/>
        </w:numPr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AE1E92">
        <w:rPr>
          <w:rFonts w:ascii="Times New Roman" w:hAnsi="Times New Roman"/>
          <w:b/>
          <w:bCs/>
          <w:iCs/>
          <w:sz w:val="24"/>
          <w:szCs w:val="24"/>
          <w:lang w:eastAsia="ru-RU"/>
        </w:rPr>
        <w:t>на этапе контроля и оценки знаний</w:t>
      </w:r>
      <w:r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 </w:t>
      </w:r>
      <w:r w:rsidRPr="0017550D">
        <w:rPr>
          <w:rFonts w:ascii="Times New Roman" w:hAnsi="Times New Roman"/>
          <w:sz w:val="24"/>
          <w:szCs w:val="24"/>
          <w:lang w:eastAsia="ru-RU"/>
        </w:rPr>
        <w:t>(</w:t>
      </w:r>
      <w:r>
        <w:rPr>
          <w:rFonts w:ascii="Times New Roman" w:hAnsi="Times New Roman"/>
          <w:sz w:val="24"/>
          <w:szCs w:val="24"/>
          <w:lang w:eastAsia="ru-RU"/>
        </w:rPr>
        <w:t>п</w:t>
      </w:r>
      <w:r w:rsidRPr="0017550D">
        <w:rPr>
          <w:rFonts w:ascii="Times New Roman" w:hAnsi="Times New Roman"/>
          <w:sz w:val="24"/>
          <w:szCs w:val="24"/>
          <w:lang w:eastAsia="ru-RU"/>
        </w:rPr>
        <w:t>ри контроле используются тесты</w:t>
      </w:r>
      <w:r>
        <w:rPr>
          <w:rFonts w:ascii="Times New Roman" w:hAnsi="Times New Roman"/>
          <w:sz w:val="24"/>
          <w:szCs w:val="24"/>
          <w:lang w:eastAsia="ru-RU"/>
        </w:rPr>
        <w:t>, дидактические игры.</w:t>
      </w:r>
    </w:p>
    <w:p w:rsidR="00425004" w:rsidRPr="00E826FD" w:rsidRDefault="00425004" w:rsidP="00425004">
      <w:pPr>
        <w:pStyle w:val="a4"/>
        <w:ind w:firstLine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Систематическое использование новых</w:t>
      </w:r>
      <w:r w:rsidRPr="00E826FD">
        <w:rPr>
          <w:rFonts w:ascii="Times New Roman" w:hAnsi="Times New Roman"/>
          <w:sz w:val="24"/>
          <w:szCs w:val="24"/>
        </w:rPr>
        <w:t xml:space="preserve"> информационные технологии, Интернет – ресурсы, позволяет достичь в ходе проведения уроков максимальных результатов в обучении </w:t>
      </w:r>
      <w:r w:rsidRPr="00E826FD">
        <w:rPr>
          <w:rFonts w:ascii="Times New Roman" w:eastAsia="Times New Roman" w:hAnsi="Times New Roman"/>
          <w:sz w:val="24"/>
          <w:szCs w:val="24"/>
          <w:lang w:eastAsia="ru-RU"/>
        </w:rPr>
        <w:t xml:space="preserve">различных категории детей с учетом их индивидуальных особенностей и возможностей </w:t>
      </w:r>
      <w:proofErr w:type="gramStart"/>
      <w:r w:rsidRPr="00E826FD">
        <w:rPr>
          <w:rFonts w:ascii="Times New Roman" w:eastAsia="Times New Roman" w:hAnsi="Times New Roman"/>
          <w:sz w:val="24"/>
          <w:szCs w:val="24"/>
          <w:lang w:eastAsia="ru-RU"/>
        </w:rPr>
        <w:t xml:space="preserve">и  </w:t>
      </w:r>
      <w:r w:rsidRPr="00E826FD">
        <w:rPr>
          <w:rFonts w:ascii="Times New Roman" w:hAnsi="Times New Roman"/>
          <w:sz w:val="24"/>
          <w:szCs w:val="24"/>
        </w:rPr>
        <w:t>в</w:t>
      </w:r>
      <w:proofErr w:type="gramEnd"/>
      <w:r w:rsidRPr="00E826FD">
        <w:rPr>
          <w:rFonts w:ascii="Times New Roman" w:hAnsi="Times New Roman"/>
          <w:sz w:val="24"/>
          <w:szCs w:val="24"/>
        </w:rPr>
        <w:t xml:space="preserve"> </w:t>
      </w:r>
      <w:r w:rsidRPr="00E826FD">
        <w:rPr>
          <w:rFonts w:ascii="Times New Roman" w:hAnsi="Times New Roman"/>
          <w:b/>
          <w:sz w:val="24"/>
          <w:szCs w:val="24"/>
        </w:rPr>
        <w:t>решении таких</w:t>
      </w:r>
      <w:r w:rsidRPr="00E826FD">
        <w:rPr>
          <w:rFonts w:ascii="Times New Roman" w:hAnsi="Times New Roman"/>
          <w:sz w:val="24"/>
          <w:szCs w:val="24"/>
        </w:rPr>
        <w:t xml:space="preserve"> задач, как:</w:t>
      </w:r>
    </w:p>
    <w:p w:rsidR="00425004" w:rsidRPr="00477F72" w:rsidRDefault="00425004" w:rsidP="00425004">
      <w:pPr>
        <w:pStyle w:val="a4"/>
        <w:numPr>
          <w:ilvl w:val="0"/>
          <w:numId w:val="8"/>
        </w:numPr>
        <w:ind w:left="0" w:hanging="142"/>
        <w:jc w:val="both"/>
        <w:rPr>
          <w:rFonts w:ascii="Times New Roman" w:hAnsi="Times New Roman"/>
          <w:sz w:val="24"/>
          <w:szCs w:val="24"/>
        </w:rPr>
      </w:pPr>
      <w:r w:rsidRPr="00477F72">
        <w:rPr>
          <w:rFonts w:ascii="Times New Roman" w:hAnsi="Times New Roman"/>
          <w:sz w:val="24"/>
          <w:szCs w:val="24"/>
        </w:rPr>
        <w:t>-</w:t>
      </w:r>
      <w:r>
        <w:rPr>
          <w:rFonts w:ascii="Times New Roman" w:hAnsi="Times New Roman"/>
          <w:sz w:val="24"/>
          <w:szCs w:val="24"/>
        </w:rPr>
        <w:t xml:space="preserve"> </w:t>
      </w:r>
      <w:r w:rsidRPr="00477F72">
        <w:rPr>
          <w:rFonts w:ascii="Times New Roman" w:hAnsi="Times New Roman"/>
          <w:sz w:val="24"/>
          <w:szCs w:val="24"/>
        </w:rPr>
        <w:t>повышение эффективности и качества процесса обучения;</w:t>
      </w:r>
    </w:p>
    <w:p w:rsidR="00425004" w:rsidRPr="00477F72" w:rsidRDefault="00425004" w:rsidP="00425004">
      <w:pPr>
        <w:pStyle w:val="a4"/>
        <w:numPr>
          <w:ilvl w:val="0"/>
          <w:numId w:val="8"/>
        </w:numPr>
        <w:ind w:left="0" w:hanging="142"/>
        <w:jc w:val="both"/>
        <w:rPr>
          <w:rFonts w:ascii="Times New Roman" w:hAnsi="Times New Roman"/>
          <w:sz w:val="24"/>
          <w:szCs w:val="24"/>
        </w:rPr>
      </w:pPr>
      <w:r w:rsidRPr="00477F72">
        <w:rPr>
          <w:rFonts w:ascii="Times New Roman" w:hAnsi="Times New Roman"/>
          <w:sz w:val="24"/>
          <w:szCs w:val="24"/>
        </w:rPr>
        <w:t>-</w:t>
      </w:r>
      <w:r>
        <w:rPr>
          <w:rFonts w:ascii="Times New Roman" w:hAnsi="Times New Roman"/>
          <w:sz w:val="24"/>
          <w:szCs w:val="24"/>
        </w:rPr>
        <w:t xml:space="preserve"> </w:t>
      </w:r>
      <w:r w:rsidRPr="00477F72">
        <w:rPr>
          <w:rFonts w:ascii="Times New Roman" w:hAnsi="Times New Roman"/>
          <w:sz w:val="24"/>
          <w:szCs w:val="24"/>
        </w:rPr>
        <w:t xml:space="preserve">повышение активности познавательной деятельности; </w:t>
      </w:r>
    </w:p>
    <w:p w:rsidR="00425004" w:rsidRPr="00477F72" w:rsidRDefault="00425004" w:rsidP="00425004">
      <w:pPr>
        <w:pStyle w:val="a4"/>
        <w:numPr>
          <w:ilvl w:val="0"/>
          <w:numId w:val="8"/>
        </w:numPr>
        <w:ind w:left="0" w:hanging="142"/>
        <w:jc w:val="both"/>
        <w:rPr>
          <w:rFonts w:ascii="Times New Roman" w:hAnsi="Times New Roman"/>
          <w:sz w:val="24"/>
          <w:szCs w:val="24"/>
        </w:rPr>
      </w:pPr>
      <w:r w:rsidRPr="00477F72">
        <w:rPr>
          <w:rFonts w:ascii="Times New Roman" w:hAnsi="Times New Roman"/>
          <w:sz w:val="24"/>
          <w:szCs w:val="24"/>
        </w:rPr>
        <w:t xml:space="preserve">- </w:t>
      </w:r>
      <w:r>
        <w:rPr>
          <w:rFonts w:ascii="Times New Roman" w:hAnsi="Times New Roman"/>
          <w:sz w:val="24"/>
          <w:szCs w:val="24"/>
        </w:rPr>
        <w:t xml:space="preserve"> </w:t>
      </w:r>
      <w:r w:rsidRPr="00477F72">
        <w:rPr>
          <w:rFonts w:ascii="Times New Roman" w:hAnsi="Times New Roman"/>
          <w:sz w:val="24"/>
          <w:szCs w:val="24"/>
        </w:rPr>
        <w:t>увеличение объема и оптимизация поиска нужной информации.</w:t>
      </w:r>
    </w:p>
    <w:p w:rsidR="00425004" w:rsidRPr="00477F72" w:rsidRDefault="00425004" w:rsidP="00425004">
      <w:pPr>
        <w:pStyle w:val="a4"/>
        <w:numPr>
          <w:ilvl w:val="0"/>
          <w:numId w:val="8"/>
        </w:numPr>
        <w:ind w:left="0" w:hanging="142"/>
        <w:jc w:val="both"/>
        <w:rPr>
          <w:rFonts w:ascii="Times New Roman" w:hAnsi="Times New Roman"/>
          <w:sz w:val="24"/>
          <w:szCs w:val="24"/>
        </w:rPr>
      </w:pPr>
      <w:r w:rsidRPr="00477F72">
        <w:rPr>
          <w:rFonts w:ascii="Times New Roman" w:hAnsi="Times New Roman"/>
          <w:sz w:val="24"/>
          <w:szCs w:val="24"/>
        </w:rPr>
        <w:t xml:space="preserve">- </w:t>
      </w:r>
      <w:r>
        <w:rPr>
          <w:rFonts w:ascii="Times New Roman" w:hAnsi="Times New Roman"/>
          <w:sz w:val="24"/>
          <w:szCs w:val="24"/>
        </w:rPr>
        <w:t xml:space="preserve"> </w:t>
      </w:r>
      <w:r w:rsidRPr="00477F72">
        <w:rPr>
          <w:rFonts w:ascii="Times New Roman" w:hAnsi="Times New Roman"/>
          <w:sz w:val="24"/>
          <w:szCs w:val="24"/>
        </w:rPr>
        <w:t>развитие коммуникативных способностей;</w:t>
      </w:r>
    </w:p>
    <w:p w:rsidR="00425004" w:rsidRPr="00477F72" w:rsidRDefault="00425004" w:rsidP="00425004">
      <w:pPr>
        <w:pStyle w:val="a4"/>
        <w:numPr>
          <w:ilvl w:val="0"/>
          <w:numId w:val="8"/>
        </w:numPr>
        <w:ind w:left="0" w:hanging="142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Pr="00477F72">
        <w:rPr>
          <w:rFonts w:ascii="Times New Roman" w:hAnsi="Times New Roman"/>
          <w:sz w:val="24"/>
          <w:szCs w:val="24"/>
        </w:rPr>
        <w:t>формирование информационной культуры, умений осуществлять обработку информации;</w:t>
      </w:r>
    </w:p>
    <w:p w:rsidR="00425004" w:rsidRPr="00477F72" w:rsidRDefault="00425004" w:rsidP="00425004">
      <w:pPr>
        <w:pStyle w:val="a4"/>
        <w:numPr>
          <w:ilvl w:val="0"/>
          <w:numId w:val="8"/>
        </w:numPr>
        <w:ind w:left="0" w:hanging="142"/>
        <w:jc w:val="both"/>
        <w:rPr>
          <w:rFonts w:ascii="Times New Roman" w:hAnsi="Times New Roman"/>
          <w:sz w:val="24"/>
          <w:szCs w:val="24"/>
        </w:rPr>
      </w:pPr>
      <w:r w:rsidRPr="00477F72">
        <w:rPr>
          <w:rFonts w:ascii="Times New Roman" w:hAnsi="Times New Roman"/>
          <w:sz w:val="24"/>
          <w:szCs w:val="24"/>
        </w:rPr>
        <w:t>- формирование умений осуществлять экспериментально–исследовательскую деятельность.</w:t>
      </w:r>
    </w:p>
    <w:p w:rsidR="00425004" w:rsidRPr="00477F72" w:rsidRDefault="00425004" w:rsidP="00425004">
      <w:pPr>
        <w:pStyle w:val="a4"/>
        <w:numPr>
          <w:ilvl w:val="0"/>
          <w:numId w:val="8"/>
        </w:numPr>
        <w:ind w:left="0" w:hanging="142"/>
        <w:jc w:val="both"/>
        <w:rPr>
          <w:rFonts w:ascii="Times New Roman" w:hAnsi="Times New Roman"/>
          <w:sz w:val="24"/>
          <w:szCs w:val="24"/>
        </w:rPr>
      </w:pPr>
      <w:r w:rsidRPr="00477F72">
        <w:rPr>
          <w:rFonts w:ascii="Times New Roman" w:hAnsi="Times New Roman"/>
          <w:sz w:val="24"/>
          <w:szCs w:val="24"/>
        </w:rPr>
        <w:t>- подготовка информационно грамотной личности;</w:t>
      </w:r>
    </w:p>
    <w:p w:rsidR="00425004" w:rsidRPr="00477F72" w:rsidRDefault="00425004" w:rsidP="00425004">
      <w:pPr>
        <w:pStyle w:val="a4"/>
        <w:numPr>
          <w:ilvl w:val="0"/>
          <w:numId w:val="8"/>
        </w:numPr>
        <w:ind w:left="0" w:hanging="142"/>
        <w:jc w:val="both"/>
        <w:rPr>
          <w:rFonts w:ascii="Times New Roman" w:hAnsi="Times New Roman"/>
          <w:sz w:val="24"/>
          <w:szCs w:val="24"/>
        </w:rPr>
      </w:pPr>
      <w:r w:rsidRPr="00477F72">
        <w:rPr>
          <w:rFonts w:ascii="Times New Roman" w:hAnsi="Times New Roman"/>
          <w:sz w:val="24"/>
          <w:szCs w:val="24"/>
        </w:rPr>
        <w:t xml:space="preserve">- осуществление </w:t>
      </w:r>
      <w:proofErr w:type="spellStart"/>
      <w:r w:rsidRPr="00477F72">
        <w:rPr>
          <w:rFonts w:ascii="Times New Roman" w:hAnsi="Times New Roman"/>
          <w:sz w:val="24"/>
          <w:szCs w:val="24"/>
        </w:rPr>
        <w:t>профориентационной</w:t>
      </w:r>
      <w:proofErr w:type="spellEnd"/>
      <w:r w:rsidRPr="00477F72">
        <w:rPr>
          <w:rFonts w:ascii="Times New Roman" w:hAnsi="Times New Roman"/>
          <w:sz w:val="24"/>
          <w:szCs w:val="24"/>
        </w:rPr>
        <w:t xml:space="preserve"> работы в области физической культуры.</w:t>
      </w:r>
    </w:p>
    <w:p w:rsidR="00425004" w:rsidRPr="00477F72" w:rsidRDefault="00425004" w:rsidP="00425004">
      <w:pPr>
        <w:pStyle w:val="a4"/>
        <w:ind w:firstLine="426"/>
        <w:jc w:val="both"/>
        <w:rPr>
          <w:rFonts w:ascii="Times New Roman" w:hAnsi="Times New Roman"/>
          <w:sz w:val="24"/>
          <w:szCs w:val="24"/>
        </w:rPr>
      </w:pPr>
    </w:p>
    <w:p w:rsidR="00425004" w:rsidRPr="00477F72" w:rsidRDefault="00425004" w:rsidP="00425004">
      <w:pPr>
        <w:pStyle w:val="a4"/>
        <w:ind w:firstLine="426"/>
        <w:jc w:val="both"/>
        <w:rPr>
          <w:rFonts w:ascii="Times New Roman" w:hAnsi="Times New Roman"/>
          <w:sz w:val="24"/>
          <w:szCs w:val="24"/>
          <w:u w:val="single"/>
          <w:shd w:val="clear" w:color="auto" w:fill="FFFFFF"/>
        </w:rPr>
      </w:pPr>
      <w:r>
        <w:rPr>
          <w:rFonts w:ascii="Times New Roman" w:hAnsi="Times New Roman"/>
          <w:sz w:val="24"/>
          <w:szCs w:val="24"/>
          <w:u w:val="single"/>
          <w:shd w:val="clear" w:color="auto" w:fill="FFFFFF"/>
        </w:rPr>
        <w:t xml:space="preserve">С помощью ИКТ у учителя физической культуры появляется возможность </w:t>
      </w:r>
    </w:p>
    <w:p w:rsidR="00425004" w:rsidRPr="00477F72" w:rsidRDefault="00425004" w:rsidP="00425004">
      <w:pPr>
        <w:pStyle w:val="a3"/>
        <w:numPr>
          <w:ilvl w:val="0"/>
          <w:numId w:val="9"/>
        </w:numPr>
        <w:spacing w:after="0" w:line="259" w:lineRule="auto"/>
        <w:ind w:left="0" w:hanging="142"/>
        <w:jc w:val="both"/>
      </w:pPr>
      <w:r w:rsidRPr="00AE1E92">
        <w:rPr>
          <w:rFonts w:ascii="Times New Roman" w:hAnsi="Times New Roman"/>
          <w:sz w:val="24"/>
          <w:szCs w:val="24"/>
        </w:rPr>
        <w:t>-сос</w:t>
      </w:r>
      <w:r>
        <w:rPr>
          <w:rFonts w:ascii="Times New Roman" w:hAnsi="Times New Roman"/>
          <w:sz w:val="24"/>
          <w:szCs w:val="24"/>
        </w:rPr>
        <w:t xml:space="preserve">тавления и </w:t>
      </w:r>
      <w:proofErr w:type="spellStart"/>
      <w:r>
        <w:rPr>
          <w:rFonts w:ascii="Times New Roman" w:hAnsi="Times New Roman"/>
          <w:sz w:val="24"/>
          <w:szCs w:val="24"/>
        </w:rPr>
        <w:t>применениея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AE1E92">
        <w:rPr>
          <w:rFonts w:ascii="Times New Roman" w:hAnsi="Times New Roman"/>
          <w:sz w:val="24"/>
          <w:szCs w:val="24"/>
        </w:rPr>
        <w:t>презентаций.</w:t>
      </w:r>
      <w:r w:rsidRPr="00477F72">
        <w:t xml:space="preserve"> </w:t>
      </w:r>
    </w:p>
    <w:p w:rsidR="00425004" w:rsidRPr="00477F72" w:rsidRDefault="00425004" w:rsidP="00425004">
      <w:pPr>
        <w:pStyle w:val="a3"/>
        <w:numPr>
          <w:ilvl w:val="0"/>
          <w:numId w:val="9"/>
        </w:numPr>
        <w:spacing w:after="0" w:line="259" w:lineRule="auto"/>
        <w:ind w:left="0" w:hanging="142"/>
        <w:jc w:val="both"/>
      </w:pPr>
      <w:r w:rsidRPr="00477F72">
        <w:t xml:space="preserve">-  </w:t>
      </w:r>
      <w:r>
        <w:rPr>
          <w:rFonts w:ascii="Times New Roman" w:hAnsi="Times New Roman"/>
          <w:sz w:val="24"/>
          <w:szCs w:val="24"/>
        </w:rPr>
        <w:t>использования</w:t>
      </w:r>
      <w:r w:rsidRPr="00AE1E92">
        <w:rPr>
          <w:rFonts w:ascii="Times New Roman" w:hAnsi="Times New Roman"/>
          <w:sz w:val="24"/>
          <w:szCs w:val="24"/>
        </w:rPr>
        <w:t xml:space="preserve"> на уроках материалов в режиме </w:t>
      </w:r>
      <w:proofErr w:type="spellStart"/>
      <w:r w:rsidRPr="00AE1E92">
        <w:rPr>
          <w:rFonts w:ascii="Times New Roman" w:hAnsi="Times New Roman"/>
          <w:sz w:val="24"/>
          <w:szCs w:val="24"/>
        </w:rPr>
        <w:t>on-line</w:t>
      </w:r>
      <w:proofErr w:type="spellEnd"/>
      <w:r w:rsidRPr="00AE1E92">
        <w:rPr>
          <w:rFonts w:ascii="Times New Roman" w:hAnsi="Times New Roman"/>
          <w:sz w:val="24"/>
          <w:szCs w:val="24"/>
        </w:rPr>
        <w:t>.</w:t>
      </w:r>
    </w:p>
    <w:p w:rsidR="00425004" w:rsidRPr="00AE1E92" w:rsidRDefault="00425004" w:rsidP="00425004">
      <w:pPr>
        <w:pStyle w:val="a3"/>
        <w:numPr>
          <w:ilvl w:val="0"/>
          <w:numId w:val="9"/>
        </w:numPr>
        <w:spacing w:after="0" w:line="259" w:lineRule="auto"/>
        <w:ind w:left="0" w:hanging="142"/>
        <w:jc w:val="both"/>
        <w:rPr>
          <w:rFonts w:ascii="Times New Roman" w:hAnsi="Times New Roman"/>
          <w:sz w:val="24"/>
          <w:szCs w:val="24"/>
        </w:rPr>
      </w:pPr>
      <w:r w:rsidRPr="00477F72">
        <w:t xml:space="preserve">- </w:t>
      </w:r>
      <w:r>
        <w:rPr>
          <w:rFonts w:ascii="Times New Roman" w:hAnsi="Times New Roman"/>
          <w:sz w:val="24"/>
          <w:szCs w:val="24"/>
        </w:rPr>
        <w:t>применения</w:t>
      </w:r>
      <w:r>
        <w:rPr>
          <w:rFonts w:ascii="Times New Roman" w:hAnsi="Times New Roman"/>
          <w:sz w:val="24"/>
          <w:szCs w:val="24"/>
        </w:rPr>
        <w:t xml:space="preserve"> тестирующих программ, дидактических игр.</w:t>
      </w:r>
    </w:p>
    <w:p w:rsidR="00425004" w:rsidRDefault="00425004" w:rsidP="00425004">
      <w:pPr>
        <w:pStyle w:val="a3"/>
        <w:numPr>
          <w:ilvl w:val="0"/>
          <w:numId w:val="9"/>
        </w:numPr>
        <w:spacing w:after="0" w:line="259" w:lineRule="auto"/>
        <w:ind w:left="0" w:hanging="142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-организации </w:t>
      </w:r>
      <w:r w:rsidRPr="00AE1E92">
        <w:rPr>
          <w:rFonts w:ascii="Times New Roman" w:hAnsi="Times New Roman"/>
          <w:sz w:val="24"/>
          <w:szCs w:val="24"/>
        </w:rPr>
        <w:t xml:space="preserve">работы </w:t>
      </w:r>
      <w:proofErr w:type="gramStart"/>
      <w:r w:rsidRPr="00AE1E92">
        <w:rPr>
          <w:rFonts w:ascii="Times New Roman" w:hAnsi="Times New Roman"/>
          <w:sz w:val="24"/>
          <w:szCs w:val="24"/>
        </w:rPr>
        <w:t>детей</w:t>
      </w:r>
      <w:proofErr w:type="gramEnd"/>
      <w:r w:rsidRPr="00AE1E92">
        <w:rPr>
          <w:rFonts w:ascii="Times New Roman" w:hAnsi="Times New Roman"/>
          <w:sz w:val="24"/>
          <w:szCs w:val="24"/>
        </w:rPr>
        <w:t xml:space="preserve"> освобожденных</w:t>
      </w:r>
      <w:r w:rsidRPr="00AE1E92">
        <w:rPr>
          <w:rFonts w:ascii="Times New Roman" w:hAnsi="Times New Roman"/>
          <w:sz w:val="24"/>
          <w:szCs w:val="24"/>
        </w:rPr>
        <w:t xml:space="preserve"> от физических нагрузок (мед. показания), и дети с ОВЗ.</w:t>
      </w:r>
    </w:p>
    <w:p w:rsidR="00425004" w:rsidRPr="00AE1E92" w:rsidRDefault="00010FE4" w:rsidP="00010FE4">
      <w:pPr>
        <w:pStyle w:val="a3"/>
        <w:numPr>
          <w:ilvl w:val="0"/>
          <w:numId w:val="9"/>
        </w:numPr>
        <w:spacing w:after="0" w:line="259" w:lineRule="auto"/>
        <w:jc w:val="both"/>
        <w:rPr>
          <w:rFonts w:ascii="Times New Roman" w:hAnsi="Times New Roman"/>
          <w:sz w:val="24"/>
          <w:szCs w:val="24"/>
        </w:rPr>
      </w:pPr>
      <w:r w:rsidRPr="00010FE4">
        <w:rPr>
          <w:rFonts w:ascii="Times New Roman" w:hAnsi="Times New Roman"/>
          <w:sz w:val="24"/>
          <w:szCs w:val="24"/>
        </w:rPr>
        <w:t>Использование методов фиксации и оценивания учебных достижений средствами ИКТ.</w:t>
      </w:r>
    </w:p>
    <w:p w:rsidR="00425004" w:rsidRDefault="00425004" w:rsidP="00425004">
      <w:pPr>
        <w:spacing w:after="0" w:line="259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477F72">
        <w:rPr>
          <w:rFonts w:ascii="Times New Roman" w:hAnsi="Times New Roman"/>
          <w:sz w:val="24"/>
          <w:szCs w:val="24"/>
        </w:rPr>
        <w:lastRenderedPageBreak/>
        <w:t xml:space="preserve">Специфика урока физической культуры не позволяет использовать информационно-коммуникативные технологии в том объеме, в котором они используются на других уроках, так как основное направление обучения предмету — двигательная активность, но разумное использование компьютерных технологий способны сделать учебно-воспитательный процесс интенсивным, эффективным и качественным. Они побуждают учащихся к заинтересованности, активизации познавательной деятельности, углублению </w:t>
      </w:r>
      <w:proofErr w:type="spellStart"/>
      <w:r w:rsidRPr="00477F72">
        <w:rPr>
          <w:rFonts w:ascii="Times New Roman" w:hAnsi="Times New Roman"/>
          <w:sz w:val="24"/>
          <w:szCs w:val="24"/>
        </w:rPr>
        <w:t>межпредметных</w:t>
      </w:r>
      <w:proofErr w:type="spellEnd"/>
      <w:r w:rsidRPr="00477F72">
        <w:rPr>
          <w:rFonts w:ascii="Times New Roman" w:hAnsi="Times New Roman"/>
          <w:sz w:val="24"/>
          <w:szCs w:val="24"/>
        </w:rPr>
        <w:t xml:space="preserve"> связе</w:t>
      </w:r>
      <w:r>
        <w:rPr>
          <w:rFonts w:ascii="Times New Roman" w:hAnsi="Times New Roman"/>
          <w:sz w:val="24"/>
          <w:szCs w:val="24"/>
        </w:rPr>
        <w:t>й.</w:t>
      </w:r>
    </w:p>
    <w:p w:rsidR="00425004" w:rsidRPr="00F11BBA" w:rsidRDefault="00425004" w:rsidP="00425004">
      <w:pPr>
        <w:spacing w:after="0" w:line="259" w:lineRule="auto"/>
        <w:ind w:firstLine="426"/>
        <w:jc w:val="both"/>
        <w:rPr>
          <w:rFonts w:ascii="Times New Roman" w:hAnsi="Times New Roman"/>
          <w:i/>
          <w:sz w:val="24"/>
          <w:szCs w:val="24"/>
        </w:rPr>
      </w:pPr>
    </w:p>
    <w:p w:rsidR="00425004" w:rsidRPr="001B0A23" w:rsidRDefault="00425004" w:rsidP="00425004">
      <w:pPr>
        <w:spacing w:after="0" w:line="259" w:lineRule="auto"/>
        <w:ind w:firstLine="426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1B0A23">
        <w:rPr>
          <w:rFonts w:ascii="Times New Roman" w:hAnsi="Times New Roman"/>
          <w:sz w:val="24"/>
          <w:szCs w:val="24"/>
          <w:shd w:val="clear" w:color="auto" w:fill="FFFFFF"/>
        </w:rPr>
        <w:t xml:space="preserve">Таким образом, использование ИКТ на уроках физической культуры обеспечивает более эффективное восприятие учебного процесса у учащихся.  </w:t>
      </w:r>
    </w:p>
    <w:p w:rsidR="00425004" w:rsidRDefault="00425004" w:rsidP="00425004">
      <w:pPr>
        <w:tabs>
          <w:tab w:val="left" w:pos="-426"/>
        </w:tabs>
        <w:spacing w:after="0" w:line="259" w:lineRule="auto"/>
        <w:ind w:firstLine="426"/>
        <w:contextualSpacing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1B0A23">
        <w:rPr>
          <w:rFonts w:ascii="Times New Roman" w:hAnsi="Times New Roman"/>
          <w:sz w:val="24"/>
          <w:szCs w:val="24"/>
          <w:shd w:val="clear" w:color="auto" w:fill="FFFFFF"/>
        </w:rPr>
        <w:t>Современные программные и технические средства позволяют, разнообразить процесс обучения и воспитания. Исследовательский, проектный подход в системе обучения обучающихся, разработка ими собственных или групповых мультимедиа проектов обеспечил переход от традиционного процесса обучения в развивающий, творческий. У учителя начинает формироваться собственная информационно-образовательная среда, помогающая готовиться к урокам и предоставляющая наглядные материалы для обучения, обрабатывать результаты мониторинга, обеспечивать взаимосвязь всех участников образовательного процесса, взаимодействовать с педагогами других образовательных учреждений</w:t>
      </w:r>
      <w:r>
        <w:rPr>
          <w:rFonts w:ascii="Times New Roman" w:hAnsi="Times New Roman"/>
          <w:sz w:val="24"/>
          <w:szCs w:val="24"/>
          <w:shd w:val="clear" w:color="auto" w:fill="FFFFFF"/>
        </w:rPr>
        <w:t>.</w:t>
      </w:r>
    </w:p>
    <w:p w:rsidR="00425004" w:rsidRDefault="00425004" w:rsidP="00425004">
      <w:pPr>
        <w:tabs>
          <w:tab w:val="left" w:pos="-426"/>
        </w:tabs>
        <w:spacing w:after="0" w:line="259" w:lineRule="auto"/>
        <w:ind w:firstLine="284"/>
        <w:contextualSpacing/>
        <w:jc w:val="both"/>
        <w:rPr>
          <w:rFonts w:ascii="Times New Roman" w:hAnsi="Times New Roman"/>
          <w:bCs/>
        </w:rPr>
      </w:pPr>
    </w:p>
    <w:p w:rsidR="00425004" w:rsidRDefault="00425004" w:rsidP="00425004">
      <w:pPr>
        <w:pStyle w:val="a4"/>
        <w:ind w:firstLine="426"/>
        <w:jc w:val="both"/>
        <w:rPr>
          <w:rFonts w:ascii="Times New Roman" w:hAnsi="Times New Roman"/>
          <w:b/>
          <w:sz w:val="24"/>
          <w:szCs w:val="24"/>
        </w:rPr>
      </w:pPr>
      <w:r w:rsidRPr="00F04A3E">
        <w:rPr>
          <w:rFonts w:ascii="Times New Roman" w:hAnsi="Times New Roman"/>
          <w:b/>
          <w:sz w:val="24"/>
          <w:szCs w:val="24"/>
        </w:rPr>
        <w:t>Применение в образовательном процессе сетевых и дистанционных образовательных технологий</w:t>
      </w:r>
      <w:r>
        <w:rPr>
          <w:rFonts w:ascii="Times New Roman" w:hAnsi="Times New Roman"/>
          <w:b/>
          <w:sz w:val="24"/>
          <w:szCs w:val="24"/>
        </w:rPr>
        <w:t>.</w:t>
      </w:r>
    </w:p>
    <w:p w:rsidR="00425004" w:rsidRDefault="00425004" w:rsidP="00425004">
      <w:pPr>
        <w:pStyle w:val="a4"/>
        <w:ind w:firstLine="284"/>
        <w:jc w:val="both"/>
      </w:pPr>
    </w:p>
    <w:p w:rsidR="00425004" w:rsidRDefault="00425004" w:rsidP="00425004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Методика преподавания учебного предмета «физическая культура»</w:t>
      </w:r>
      <w:r w:rsidRPr="006A0166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 xml:space="preserve">далека </w:t>
      </w:r>
      <w:proofErr w:type="gramStart"/>
      <w:r>
        <w:rPr>
          <w:rFonts w:ascii="Times New Roman" w:hAnsi="Times New Roman"/>
          <w:color w:val="000000"/>
          <w:sz w:val="24"/>
          <w:szCs w:val="24"/>
        </w:rPr>
        <w:t>в  своей</w:t>
      </w:r>
      <w:proofErr w:type="gramEnd"/>
      <w:r>
        <w:rPr>
          <w:rFonts w:ascii="Times New Roman" w:hAnsi="Times New Roman"/>
          <w:color w:val="000000"/>
          <w:sz w:val="24"/>
          <w:szCs w:val="24"/>
        </w:rPr>
        <w:t xml:space="preserve"> сути от компьютерных технологий и подобных технических средств обучения, поскольку урок предполагает обучение двигательным действиям и развитию основных физических качеств (сила, выносливость, гибкость и т.д.). Это является основным содержанием программы предмета. Также основополагающим фактором является личное участие учителя, его помощь и педагогический контроль. Тем не менее, использование современных </w:t>
      </w:r>
      <w:proofErr w:type="gramStart"/>
      <w:r>
        <w:rPr>
          <w:rFonts w:ascii="Times New Roman" w:hAnsi="Times New Roman"/>
          <w:color w:val="000000"/>
          <w:sz w:val="24"/>
          <w:szCs w:val="24"/>
        </w:rPr>
        <w:t>компьютерных  средств</w:t>
      </w:r>
      <w:proofErr w:type="gramEnd"/>
      <w:r>
        <w:rPr>
          <w:rFonts w:ascii="Times New Roman" w:hAnsi="Times New Roman"/>
          <w:color w:val="000000"/>
          <w:sz w:val="24"/>
          <w:szCs w:val="24"/>
        </w:rPr>
        <w:t xml:space="preserve"> и технологий позволяет организовать учебную деятельность всех учащихся, вне зависимости от возможностей здоровья и способностей, что создает условия для личностной ориентации и дифференциации процесса обучения. Кроме того, образцы выполнения двигательных действий спортсменами – мастерами, примеры тактических игровых приемов и действий можно продемонстрировать только с использованием технических средств, компьютерных и мультимедиа технологий. </w:t>
      </w:r>
    </w:p>
    <w:p w:rsidR="00425004" w:rsidRDefault="00425004" w:rsidP="00425004">
      <w:pPr>
        <w:pStyle w:val="a3"/>
        <w:spacing w:after="0" w:line="259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Возможности применения сетевых и дистанционных технологий в образовательном процессе:</w:t>
      </w:r>
      <w:r w:rsidRPr="00A91A25">
        <w:rPr>
          <w:rFonts w:ascii="Times New Roman" w:hAnsi="Times New Roman"/>
          <w:sz w:val="24"/>
          <w:szCs w:val="24"/>
        </w:rPr>
        <w:t xml:space="preserve"> </w:t>
      </w:r>
    </w:p>
    <w:p w:rsidR="00425004" w:rsidRPr="00CC7CFC" w:rsidRDefault="00425004" w:rsidP="00425004">
      <w:pPr>
        <w:pStyle w:val="a3"/>
        <w:spacing w:after="0" w:line="259" w:lineRule="auto"/>
        <w:ind w:left="0"/>
        <w:jc w:val="both"/>
      </w:pPr>
      <w:r>
        <w:rPr>
          <w:rFonts w:ascii="Times New Roman" w:hAnsi="Times New Roman"/>
          <w:sz w:val="24"/>
          <w:szCs w:val="24"/>
        </w:rPr>
        <w:t>и</w:t>
      </w:r>
      <w:r w:rsidRPr="00AE1E92">
        <w:rPr>
          <w:rFonts w:ascii="Times New Roman" w:hAnsi="Times New Roman"/>
          <w:sz w:val="24"/>
          <w:szCs w:val="24"/>
        </w:rPr>
        <w:t>спользование на уро</w:t>
      </w:r>
      <w:r>
        <w:rPr>
          <w:rFonts w:ascii="Times New Roman" w:hAnsi="Times New Roman"/>
          <w:sz w:val="24"/>
          <w:szCs w:val="24"/>
        </w:rPr>
        <w:t xml:space="preserve">ках материалов в режиме </w:t>
      </w:r>
      <w:proofErr w:type="spellStart"/>
      <w:r>
        <w:rPr>
          <w:rFonts w:ascii="Times New Roman" w:hAnsi="Times New Roman"/>
          <w:sz w:val="24"/>
          <w:szCs w:val="24"/>
        </w:rPr>
        <w:t>on-line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r w:rsidRPr="00A91A25">
        <w:rPr>
          <w:rFonts w:ascii="Times New Roman" w:hAnsi="Times New Roman"/>
          <w:sz w:val="24"/>
          <w:szCs w:val="24"/>
        </w:rPr>
        <w:t>применение тестирую</w:t>
      </w:r>
      <w:r>
        <w:rPr>
          <w:rFonts w:ascii="Times New Roman" w:hAnsi="Times New Roman"/>
          <w:sz w:val="24"/>
          <w:szCs w:val="24"/>
        </w:rPr>
        <w:t>щих программ, дидактических игр.</w:t>
      </w:r>
    </w:p>
    <w:p w:rsidR="00425004" w:rsidRPr="00CC7CFC" w:rsidRDefault="00425004" w:rsidP="00425004">
      <w:pPr>
        <w:pStyle w:val="a3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</w:rPr>
      </w:pPr>
      <w:r w:rsidRPr="004437DC">
        <w:rPr>
          <w:rFonts w:ascii="Times New Roman" w:hAnsi="Times New Roman"/>
          <w:color w:val="000000"/>
          <w:sz w:val="24"/>
          <w:szCs w:val="24"/>
        </w:rPr>
        <w:t>размещение в электронном дневнике индивидуальных домашних заданий, тестов-тренажеров, ссылок на цифровые учебные материалы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4437DC">
        <w:rPr>
          <w:rFonts w:ascii="Times New Roman" w:hAnsi="Times New Roman"/>
          <w:color w:val="000000"/>
          <w:sz w:val="24"/>
          <w:szCs w:val="24"/>
        </w:rPr>
        <w:t>и электронные образовательные ресурсы по предмету</w:t>
      </w:r>
      <w:r>
        <w:rPr>
          <w:rFonts w:ascii="Times New Roman" w:hAnsi="Times New Roman"/>
          <w:color w:val="000000"/>
          <w:sz w:val="24"/>
          <w:szCs w:val="24"/>
        </w:rPr>
        <w:t>.</w:t>
      </w:r>
    </w:p>
    <w:p w:rsidR="00425004" w:rsidRDefault="00425004" w:rsidP="00425004">
      <w:pPr>
        <w:pStyle w:val="a3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</w:rPr>
      </w:pPr>
      <w:r w:rsidRPr="004437DC">
        <w:rPr>
          <w:rFonts w:ascii="Times New Roman" w:hAnsi="Times New Roman"/>
          <w:color w:val="000000"/>
          <w:sz w:val="24"/>
          <w:szCs w:val="24"/>
        </w:rPr>
        <w:t>для слабоуспевающих, болеющих учащихся, обучающихся по индивидуальным образовательным программам, с последующей проверкой</w:t>
      </w:r>
      <w:r>
        <w:rPr>
          <w:rFonts w:ascii="Times New Roman" w:hAnsi="Times New Roman"/>
          <w:color w:val="000000"/>
          <w:sz w:val="24"/>
          <w:szCs w:val="24"/>
        </w:rPr>
        <w:t>.</w:t>
      </w:r>
    </w:p>
    <w:p w:rsidR="00425004" w:rsidRDefault="00425004" w:rsidP="00425004">
      <w:pPr>
        <w:pStyle w:val="a3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</w:rPr>
      </w:pPr>
      <w:r w:rsidRPr="004437DC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AE1E92">
        <w:rPr>
          <w:rFonts w:ascii="Times New Roman" w:hAnsi="Times New Roman"/>
          <w:sz w:val="24"/>
          <w:szCs w:val="24"/>
        </w:rPr>
        <w:t xml:space="preserve">организация работы </w:t>
      </w:r>
      <w:proofErr w:type="gramStart"/>
      <w:r w:rsidRPr="00AE1E92">
        <w:rPr>
          <w:rFonts w:ascii="Times New Roman" w:hAnsi="Times New Roman"/>
          <w:sz w:val="24"/>
          <w:szCs w:val="24"/>
        </w:rPr>
        <w:t>детей  освобожденных</w:t>
      </w:r>
      <w:proofErr w:type="gramEnd"/>
      <w:r w:rsidRPr="00AE1E92">
        <w:rPr>
          <w:rFonts w:ascii="Times New Roman" w:hAnsi="Times New Roman"/>
          <w:sz w:val="24"/>
          <w:szCs w:val="24"/>
        </w:rPr>
        <w:t xml:space="preserve"> от физических нагрузок (мед. показания), и дети с ОВЗ</w:t>
      </w:r>
    </w:p>
    <w:p w:rsidR="00425004" w:rsidRPr="00CC7CFC" w:rsidRDefault="00425004" w:rsidP="00425004">
      <w:pPr>
        <w:pStyle w:val="a3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</w:rPr>
      </w:pPr>
      <w:r w:rsidRPr="004437DC">
        <w:rPr>
          <w:rFonts w:ascii="Times New Roman" w:hAnsi="Times New Roman"/>
          <w:color w:val="000000"/>
          <w:sz w:val="24"/>
          <w:szCs w:val="24"/>
        </w:rPr>
        <w:t>прикрепление фото, видео и текстовых материалов к урокам в электронном журнале, а также обмен в нем сообщениями с учащимися</w:t>
      </w:r>
      <w:r>
        <w:rPr>
          <w:rFonts w:ascii="Times New Roman" w:hAnsi="Times New Roman"/>
          <w:color w:val="000000"/>
          <w:sz w:val="24"/>
          <w:szCs w:val="24"/>
        </w:rPr>
        <w:t xml:space="preserve"> и их родителями.</w:t>
      </w:r>
    </w:p>
    <w:p w:rsidR="00425004" w:rsidRPr="004437DC" w:rsidRDefault="00425004" w:rsidP="00425004">
      <w:pPr>
        <w:pStyle w:val="a3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</w:rPr>
      </w:pPr>
      <w:r w:rsidRPr="004437DC">
        <w:rPr>
          <w:rFonts w:ascii="Times New Roman" w:hAnsi="Times New Roman"/>
          <w:color w:val="000000"/>
          <w:sz w:val="24"/>
          <w:szCs w:val="24"/>
        </w:rPr>
        <w:t>использование электронной</w:t>
      </w:r>
      <w:r>
        <w:rPr>
          <w:rFonts w:ascii="Times New Roman" w:hAnsi="Times New Roman"/>
          <w:color w:val="000000"/>
          <w:sz w:val="24"/>
          <w:szCs w:val="24"/>
        </w:rPr>
        <w:t xml:space="preserve"> почты, групп в социальных сетях </w:t>
      </w:r>
      <w:r w:rsidRPr="004437DC">
        <w:rPr>
          <w:rFonts w:ascii="Times New Roman" w:hAnsi="Times New Roman"/>
          <w:color w:val="000000"/>
          <w:sz w:val="24"/>
          <w:szCs w:val="24"/>
        </w:rPr>
        <w:t xml:space="preserve">для консультирования по вопросам </w:t>
      </w:r>
      <w:r>
        <w:rPr>
          <w:rFonts w:ascii="Times New Roman" w:hAnsi="Times New Roman"/>
          <w:color w:val="000000"/>
          <w:sz w:val="24"/>
          <w:szCs w:val="24"/>
        </w:rPr>
        <w:t>обучения.</w:t>
      </w:r>
    </w:p>
    <w:p w:rsidR="00425004" w:rsidRPr="00F04A3E" w:rsidRDefault="00425004" w:rsidP="00425004">
      <w:pPr>
        <w:pStyle w:val="a4"/>
        <w:jc w:val="both"/>
        <w:rPr>
          <w:rFonts w:ascii="Times New Roman" w:hAnsi="Times New Roman"/>
          <w:b/>
          <w:sz w:val="24"/>
          <w:szCs w:val="24"/>
        </w:rPr>
      </w:pPr>
    </w:p>
    <w:p w:rsidR="00425004" w:rsidRDefault="00010FE4" w:rsidP="00425004">
      <w:pPr>
        <w:pStyle w:val="a4"/>
        <w:jc w:val="both"/>
        <w:rPr>
          <w:rFonts w:ascii="Times New Roman" w:hAnsi="Times New Roman"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u w:val="single"/>
        </w:rPr>
        <w:t>Д</w:t>
      </w:r>
      <w:r w:rsidR="00425004" w:rsidRPr="00D22041">
        <w:rPr>
          <w:rFonts w:ascii="Times New Roman" w:hAnsi="Times New Roman"/>
          <w:sz w:val="24"/>
          <w:szCs w:val="24"/>
          <w:u w:val="single"/>
        </w:rPr>
        <w:t>истанционные образовательные технологии:</w:t>
      </w:r>
    </w:p>
    <w:p w:rsidR="00425004" w:rsidRPr="00F34DB2" w:rsidRDefault="00425004" w:rsidP="00425004">
      <w:pPr>
        <w:pStyle w:val="a4"/>
        <w:numPr>
          <w:ilvl w:val="0"/>
          <w:numId w:val="2"/>
        </w:numPr>
        <w:ind w:left="0"/>
        <w:jc w:val="both"/>
        <w:rPr>
          <w:rFonts w:ascii="Times New Roman" w:hAnsi="Times New Roman"/>
          <w:b/>
          <w:i/>
          <w:sz w:val="24"/>
          <w:szCs w:val="24"/>
          <w:u w:val="single"/>
        </w:rPr>
      </w:pPr>
      <w:r w:rsidRPr="00F34DB2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</w:rPr>
        <w:t xml:space="preserve">Мультимедиа-технологии: </w:t>
      </w:r>
    </w:p>
    <w:p w:rsidR="00425004" w:rsidRPr="00EC76EE" w:rsidRDefault="00425004" w:rsidP="00425004">
      <w:pPr>
        <w:pStyle w:val="a4"/>
        <w:numPr>
          <w:ilvl w:val="0"/>
          <w:numId w:val="3"/>
        </w:numPr>
        <w:ind w:left="0"/>
        <w:jc w:val="both"/>
        <w:rPr>
          <w:rFonts w:ascii="Times New Roman" w:hAnsi="Times New Roman"/>
          <w:sz w:val="24"/>
          <w:szCs w:val="24"/>
        </w:rPr>
      </w:pPr>
      <w:r w:rsidRPr="00B80E21">
        <w:rPr>
          <w:rFonts w:ascii="Times New Roman" w:hAnsi="Times New Roman"/>
          <w:b/>
          <w:sz w:val="24"/>
          <w:szCs w:val="24"/>
        </w:rPr>
        <w:t xml:space="preserve">Электронный </w:t>
      </w:r>
      <w:r w:rsidRPr="00EC76EE">
        <w:rPr>
          <w:rFonts w:ascii="Times New Roman" w:hAnsi="Times New Roman"/>
          <w:b/>
          <w:sz w:val="24"/>
          <w:szCs w:val="24"/>
        </w:rPr>
        <w:t>учебник</w:t>
      </w:r>
      <w:r w:rsidRPr="00EC76EE">
        <w:rPr>
          <w:rFonts w:ascii="Times New Roman" w:hAnsi="Times New Roman"/>
          <w:sz w:val="24"/>
          <w:szCs w:val="24"/>
          <w:shd w:val="clear" w:color="auto" w:fill="FFFFFF"/>
        </w:rPr>
        <w:t xml:space="preserve"> (https://fiz-ra-ura.jimdo.com/ученикам/учебники-читать-онлайн/)</w:t>
      </w:r>
    </w:p>
    <w:p w:rsidR="00425004" w:rsidRDefault="00425004" w:rsidP="00425004">
      <w:pPr>
        <w:pStyle w:val="a4"/>
        <w:numPr>
          <w:ilvl w:val="0"/>
          <w:numId w:val="3"/>
        </w:numPr>
        <w:ind w:left="0"/>
        <w:jc w:val="both"/>
        <w:rPr>
          <w:rFonts w:ascii="Times New Roman" w:hAnsi="Times New Roman"/>
          <w:sz w:val="24"/>
          <w:szCs w:val="24"/>
        </w:rPr>
      </w:pPr>
      <w:r w:rsidRPr="00B80E21">
        <w:rPr>
          <w:rFonts w:ascii="Times New Roman" w:hAnsi="Times New Roman"/>
          <w:b/>
          <w:sz w:val="24"/>
          <w:szCs w:val="24"/>
        </w:rPr>
        <w:t>Мультимедиа-</w:t>
      </w:r>
      <w:proofErr w:type="gramStart"/>
      <w:r w:rsidRPr="00B80E21">
        <w:rPr>
          <w:rFonts w:ascii="Times New Roman" w:hAnsi="Times New Roman"/>
          <w:b/>
          <w:sz w:val="24"/>
          <w:szCs w:val="24"/>
        </w:rPr>
        <w:t>энциклопедия</w:t>
      </w:r>
      <w:r w:rsidRPr="004437DC">
        <w:t xml:space="preserve"> </w:t>
      </w:r>
      <w:r w:rsidRPr="00B80E21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(</w:t>
      </w:r>
      <w:proofErr w:type="gramEnd"/>
      <w:r w:rsidRPr="00B80E21">
        <w:rPr>
          <w:rFonts w:ascii="Times New Roman" w:hAnsi="Times New Roman"/>
          <w:sz w:val="24"/>
          <w:szCs w:val="24"/>
        </w:rPr>
        <w:t xml:space="preserve">Мультимедиа  - энциклопедия - «Энциклопедия спорта». Интерактивная энциклопедия - «Шейпинг. Секреты идеальной фигуры». Мультимедиа – </w:t>
      </w:r>
      <w:proofErr w:type="gramStart"/>
      <w:r w:rsidRPr="00B80E21">
        <w:rPr>
          <w:rFonts w:ascii="Times New Roman" w:hAnsi="Times New Roman"/>
          <w:sz w:val="24"/>
          <w:szCs w:val="24"/>
        </w:rPr>
        <w:t>пособие  -</w:t>
      </w:r>
      <w:proofErr w:type="gramEnd"/>
      <w:r w:rsidRPr="00B80E21">
        <w:rPr>
          <w:rFonts w:ascii="Times New Roman" w:hAnsi="Times New Roman"/>
          <w:sz w:val="24"/>
          <w:szCs w:val="24"/>
        </w:rPr>
        <w:t xml:space="preserve"> «профильное обучение». Интерактивная энциклопедия – «Атлетизм. Бодибилдинг».</w:t>
      </w:r>
      <w:r>
        <w:rPr>
          <w:rFonts w:ascii="Times New Roman" w:hAnsi="Times New Roman"/>
          <w:sz w:val="24"/>
          <w:szCs w:val="24"/>
        </w:rPr>
        <w:t>)</w:t>
      </w:r>
    </w:p>
    <w:p w:rsidR="00425004" w:rsidRPr="00B80E21" w:rsidRDefault="00425004" w:rsidP="00425004">
      <w:pPr>
        <w:pStyle w:val="a4"/>
        <w:numPr>
          <w:ilvl w:val="0"/>
          <w:numId w:val="3"/>
        </w:numPr>
        <w:ind w:left="0"/>
        <w:jc w:val="both"/>
        <w:rPr>
          <w:rFonts w:ascii="Times New Roman" w:hAnsi="Times New Roman"/>
          <w:sz w:val="24"/>
          <w:szCs w:val="24"/>
        </w:rPr>
      </w:pPr>
      <w:r w:rsidRPr="00B80E21">
        <w:rPr>
          <w:rFonts w:ascii="Times New Roman" w:hAnsi="Times New Roman"/>
          <w:b/>
          <w:sz w:val="24"/>
          <w:szCs w:val="24"/>
        </w:rPr>
        <w:t>Обучающие программы</w:t>
      </w:r>
      <w:r w:rsidRPr="00B80E21">
        <w:rPr>
          <w:rStyle w:val="a7"/>
          <w:b w:val="0"/>
          <w:color w:val="2B2A29"/>
          <w:shd w:val="clear" w:color="auto" w:fill="FFFFFF"/>
        </w:rPr>
        <w:t xml:space="preserve"> (Информационно-методическое пособие «</w:t>
      </w:r>
      <w:proofErr w:type="spellStart"/>
      <w:r w:rsidRPr="00B80E21">
        <w:rPr>
          <w:rStyle w:val="a7"/>
          <w:b w:val="0"/>
          <w:color w:val="2B2A29"/>
          <w:shd w:val="clear" w:color="auto" w:fill="FFFFFF"/>
        </w:rPr>
        <w:t>ФизкультУРА</w:t>
      </w:r>
      <w:proofErr w:type="spellEnd"/>
      <w:r w:rsidRPr="00B80E21">
        <w:rPr>
          <w:rStyle w:val="a7"/>
          <w:b w:val="0"/>
          <w:color w:val="2B2A29"/>
          <w:shd w:val="clear" w:color="auto" w:fill="FFFFFF"/>
        </w:rPr>
        <w:t>!»)</w:t>
      </w:r>
    </w:p>
    <w:p w:rsidR="00425004" w:rsidRPr="00F34DB2" w:rsidRDefault="00425004" w:rsidP="00425004">
      <w:pPr>
        <w:pStyle w:val="a3"/>
        <w:numPr>
          <w:ilvl w:val="0"/>
          <w:numId w:val="3"/>
        </w:numPr>
        <w:ind w:left="0"/>
        <w:jc w:val="both"/>
        <w:rPr>
          <w:rFonts w:ascii="Times New Roman" w:hAnsi="Times New Roman"/>
          <w:bCs/>
          <w:sz w:val="24"/>
          <w:szCs w:val="24"/>
        </w:rPr>
      </w:pPr>
      <w:r w:rsidRPr="00F34DB2">
        <w:rPr>
          <w:rFonts w:ascii="Times New Roman" w:hAnsi="Times New Roman"/>
          <w:b/>
          <w:sz w:val="24"/>
          <w:szCs w:val="24"/>
        </w:rPr>
        <w:t>Компьютерные обучающие игры</w:t>
      </w:r>
      <w:r w:rsidRPr="00F34DB2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F34DB2">
        <w:rPr>
          <w:rFonts w:ascii="Times New Roman" w:hAnsi="Times New Roman"/>
          <w:bCs/>
          <w:sz w:val="24"/>
          <w:szCs w:val="24"/>
        </w:rPr>
        <w:t xml:space="preserve">в конструкторах </w:t>
      </w:r>
      <w:proofErr w:type="spellStart"/>
      <w:r w:rsidRPr="00F34DB2">
        <w:rPr>
          <w:rFonts w:ascii="Times New Roman" w:hAnsi="Times New Roman"/>
          <w:bCs/>
          <w:sz w:val="24"/>
          <w:szCs w:val="24"/>
          <w:lang w:val="en-US"/>
        </w:rPr>
        <w:t>Umaigra</w:t>
      </w:r>
      <w:proofErr w:type="spellEnd"/>
      <w:r w:rsidRPr="00F34DB2">
        <w:rPr>
          <w:rFonts w:ascii="Times New Roman" w:hAnsi="Times New Roman"/>
          <w:bCs/>
          <w:sz w:val="24"/>
          <w:szCs w:val="24"/>
        </w:rPr>
        <w:t xml:space="preserve">, </w:t>
      </w:r>
      <w:proofErr w:type="spellStart"/>
      <w:r w:rsidRPr="00F34DB2">
        <w:rPr>
          <w:rFonts w:ascii="Times New Roman" w:hAnsi="Times New Roman"/>
          <w:bCs/>
          <w:sz w:val="24"/>
          <w:szCs w:val="24"/>
          <w:lang w:val="en-US"/>
        </w:rPr>
        <w:t>eT</w:t>
      </w:r>
      <w:r w:rsidRPr="00F34DB2">
        <w:rPr>
          <w:rFonts w:ascii="Times New Roman" w:hAnsi="Times New Roman"/>
          <w:bCs/>
          <w:sz w:val="24"/>
          <w:szCs w:val="24"/>
        </w:rPr>
        <w:t>реники</w:t>
      </w:r>
      <w:proofErr w:type="spellEnd"/>
      <w:r w:rsidRPr="00F34DB2">
        <w:rPr>
          <w:rFonts w:ascii="Times New Roman" w:hAnsi="Times New Roman"/>
          <w:bCs/>
          <w:sz w:val="24"/>
          <w:szCs w:val="24"/>
        </w:rPr>
        <w:t xml:space="preserve">, </w:t>
      </w:r>
      <w:proofErr w:type="spellStart"/>
      <w:r w:rsidRPr="00F34DB2">
        <w:rPr>
          <w:rFonts w:ascii="Times New Roman" w:hAnsi="Times New Roman"/>
          <w:bCs/>
          <w:sz w:val="24"/>
          <w:szCs w:val="24"/>
          <w:lang w:val="en-US"/>
        </w:rPr>
        <w:t>classtools</w:t>
      </w:r>
      <w:proofErr w:type="spellEnd"/>
      <w:r w:rsidRPr="00F34DB2">
        <w:rPr>
          <w:rFonts w:ascii="Times New Roman" w:hAnsi="Times New Roman"/>
          <w:bCs/>
          <w:sz w:val="24"/>
          <w:szCs w:val="24"/>
        </w:rPr>
        <w:t>.</w:t>
      </w:r>
      <w:proofErr w:type="spellStart"/>
      <w:r w:rsidRPr="00F34DB2">
        <w:rPr>
          <w:rFonts w:ascii="Times New Roman" w:hAnsi="Times New Roman"/>
          <w:bCs/>
          <w:sz w:val="24"/>
          <w:szCs w:val="24"/>
          <w:lang w:val="en-US"/>
        </w:rPr>
        <w:t>ru</w:t>
      </w:r>
      <w:proofErr w:type="spellEnd"/>
      <w:r w:rsidRPr="00F34DB2">
        <w:rPr>
          <w:rFonts w:ascii="Times New Roman" w:hAnsi="Times New Roman"/>
          <w:bCs/>
          <w:sz w:val="24"/>
          <w:szCs w:val="24"/>
        </w:rPr>
        <w:t xml:space="preserve">. </w:t>
      </w:r>
      <w:hyperlink r:id="rId7" w:history="1">
        <w:r w:rsidRPr="00F34DB2">
          <w:rPr>
            <w:rFonts w:ascii="Times New Roman" w:hAnsi="Times New Roman"/>
            <w:color w:val="0000FF"/>
            <w:u w:val="single"/>
            <w:lang w:val="en-US"/>
          </w:rPr>
          <w:t>http</w:t>
        </w:r>
        <w:r w:rsidRPr="00F34DB2">
          <w:rPr>
            <w:rFonts w:ascii="Times New Roman" w:hAnsi="Times New Roman"/>
            <w:color w:val="0000FF"/>
            <w:u w:val="single"/>
          </w:rPr>
          <w:t>://</w:t>
        </w:r>
        <w:r w:rsidRPr="00F34DB2">
          <w:rPr>
            <w:rFonts w:ascii="Times New Roman" w:hAnsi="Times New Roman"/>
            <w:color w:val="0000FF"/>
            <w:u w:val="single"/>
            <w:lang w:val="en-US"/>
          </w:rPr>
          <w:t>rebus</w:t>
        </w:r>
        <w:r w:rsidRPr="00F34DB2">
          <w:rPr>
            <w:rFonts w:ascii="Times New Roman" w:hAnsi="Times New Roman"/>
            <w:color w:val="0000FF"/>
            <w:u w:val="single"/>
          </w:rPr>
          <w:t>1.</w:t>
        </w:r>
        <w:r w:rsidRPr="00F34DB2">
          <w:rPr>
            <w:rFonts w:ascii="Times New Roman" w:hAnsi="Times New Roman"/>
            <w:color w:val="0000FF"/>
            <w:u w:val="single"/>
            <w:lang w:val="en-US"/>
          </w:rPr>
          <w:t>com</w:t>
        </w:r>
        <w:r w:rsidRPr="00F34DB2">
          <w:rPr>
            <w:rFonts w:ascii="Times New Roman" w:hAnsi="Times New Roman"/>
            <w:color w:val="0000FF"/>
            <w:u w:val="single"/>
          </w:rPr>
          <w:t>/</w:t>
        </w:r>
      </w:hyperlink>
    </w:p>
    <w:p w:rsidR="00425004" w:rsidRPr="00F34DB2" w:rsidRDefault="00425004" w:rsidP="00425004">
      <w:pPr>
        <w:pStyle w:val="a3"/>
        <w:numPr>
          <w:ilvl w:val="0"/>
          <w:numId w:val="3"/>
        </w:numPr>
        <w:ind w:left="0"/>
        <w:jc w:val="both"/>
        <w:rPr>
          <w:rFonts w:ascii="Times New Roman" w:hAnsi="Times New Roman"/>
          <w:bCs/>
          <w:sz w:val="24"/>
          <w:szCs w:val="24"/>
        </w:rPr>
      </w:pPr>
      <w:r w:rsidRPr="00F34DB2">
        <w:rPr>
          <w:rFonts w:ascii="Times New Roman" w:hAnsi="Times New Roman"/>
          <w:bCs/>
          <w:sz w:val="24"/>
          <w:szCs w:val="24"/>
        </w:rPr>
        <w:t xml:space="preserve"> </w:t>
      </w:r>
      <w:r>
        <w:rPr>
          <w:rFonts w:ascii="Times New Roman" w:hAnsi="Times New Roman"/>
          <w:b/>
          <w:bCs/>
          <w:sz w:val="24"/>
          <w:szCs w:val="24"/>
        </w:rPr>
        <w:t>Компьютерное т</w:t>
      </w:r>
      <w:r w:rsidRPr="00F34DB2">
        <w:rPr>
          <w:rFonts w:ascii="Times New Roman" w:hAnsi="Times New Roman"/>
          <w:b/>
          <w:bCs/>
          <w:sz w:val="24"/>
          <w:szCs w:val="24"/>
        </w:rPr>
        <w:t>естирование</w:t>
      </w:r>
      <w:r w:rsidRPr="00F34DB2">
        <w:rPr>
          <w:b/>
        </w:rPr>
        <w:t xml:space="preserve"> </w:t>
      </w:r>
      <w:r w:rsidRPr="00F34DB2">
        <w:rPr>
          <w:rFonts w:ascii="Times New Roman" w:hAnsi="Times New Roman"/>
          <w:b/>
          <w:sz w:val="24"/>
          <w:szCs w:val="24"/>
        </w:rPr>
        <w:t xml:space="preserve"> обучающихся</w:t>
      </w:r>
      <w:r>
        <w:t xml:space="preserve"> </w:t>
      </w:r>
      <w:hyperlink r:id="rId8" w:history="1">
        <w:r w:rsidRPr="00F34DB2">
          <w:rPr>
            <w:rStyle w:val="a6"/>
            <w:bdr w:val="none" w:sz="0" w:space="0" w:color="auto" w:frame="1"/>
            <w:shd w:val="clear" w:color="auto" w:fill="F5F6F8"/>
          </w:rPr>
          <w:t>http://knowledgelevel.ru/tests/11380http:/</w:t>
        </w:r>
      </w:hyperlink>
      <w:r w:rsidRPr="00F34DB2">
        <w:rPr>
          <w:u w:val="single"/>
          <w:bdr w:val="none" w:sz="0" w:space="0" w:color="auto" w:frame="1"/>
          <w:shd w:val="clear" w:color="auto" w:fill="F5F6F8"/>
        </w:rPr>
        <w:t>,</w:t>
      </w:r>
      <w:r>
        <w:rPr>
          <w:u w:val="single"/>
          <w:bdr w:val="none" w:sz="0" w:space="0" w:color="auto" w:frame="1"/>
          <w:shd w:val="clear" w:color="auto" w:fill="F5F6F8"/>
        </w:rPr>
        <w:t xml:space="preserve"> </w:t>
      </w:r>
      <w:r w:rsidRPr="00F34DB2">
        <w:rPr>
          <w:u w:val="single"/>
          <w:bdr w:val="none" w:sz="0" w:space="0" w:color="auto" w:frame="1"/>
          <w:shd w:val="clear" w:color="auto" w:fill="F5F6F8"/>
        </w:rPr>
        <w:t xml:space="preserve"> /LearningАpps.org</w:t>
      </w:r>
      <w:r>
        <w:rPr>
          <w:u w:val="single"/>
          <w:bdr w:val="none" w:sz="0" w:space="0" w:color="auto" w:frame="1"/>
          <w:shd w:val="clear" w:color="auto" w:fill="F5F6F8"/>
        </w:rPr>
        <w:t>.</w:t>
      </w:r>
    </w:p>
    <w:p w:rsidR="00425004" w:rsidRPr="00492030" w:rsidRDefault="00425004" w:rsidP="00425004">
      <w:pPr>
        <w:pStyle w:val="a4"/>
        <w:numPr>
          <w:ilvl w:val="0"/>
          <w:numId w:val="3"/>
        </w:numPr>
        <w:ind w:left="0"/>
        <w:jc w:val="both"/>
        <w:rPr>
          <w:rFonts w:ascii="Times New Roman" w:hAnsi="Times New Roman"/>
          <w:sz w:val="24"/>
          <w:szCs w:val="24"/>
        </w:rPr>
      </w:pPr>
      <w:r w:rsidRPr="00B80E21">
        <w:rPr>
          <w:rFonts w:ascii="Times New Roman" w:hAnsi="Times New Roman"/>
          <w:b/>
          <w:sz w:val="24"/>
          <w:szCs w:val="24"/>
        </w:rPr>
        <w:t>Компьютерные презентации</w:t>
      </w:r>
      <w:r>
        <w:rPr>
          <w:rFonts w:ascii="Times New Roman" w:hAnsi="Times New Roman"/>
          <w:sz w:val="24"/>
          <w:szCs w:val="24"/>
        </w:rPr>
        <w:t xml:space="preserve"> </w:t>
      </w:r>
      <w:r>
        <w:t>(</w:t>
      </w:r>
      <w:hyperlink r:id="rId9" w:history="1">
        <w:r w:rsidRPr="007B5997">
          <w:rPr>
            <w:rStyle w:val="a6"/>
            <w:rFonts w:ascii="Times New Roman" w:hAnsi="Times New Roman"/>
          </w:rPr>
          <w:t>http://900igr.net/prezentatsii/fizkultura)\</w:t>
        </w:r>
      </w:hyperlink>
    </w:p>
    <w:p w:rsidR="00425004" w:rsidRPr="00F34DB2" w:rsidRDefault="00425004" w:rsidP="00425004">
      <w:pPr>
        <w:pStyle w:val="a4"/>
        <w:numPr>
          <w:ilvl w:val="0"/>
          <w:numId w:val="2"/>
        </w:numPr>
        <w:ind w:left="0"/>
        <w:jc w:val="both"/>
        <w:rPr>
          <w:rFonts w:ascii="Times New Roman" w:hAnsi="Times New Roman"/>
          <w:b/>
          <w:i/>
          <w:sz w:val="24"/>
          <w:szCs w:val="24"/>
        </w:rPr>
      </w:pPr>
      <w:r w:rsidRPr="00F34DB2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</w:rPr>
        <w:t>Интернет-технологии:</w:t>
      </w:r>
    </w:p>
    <w:p w:rsidR="00425004" w:rsidRPr="00845D1C" w:rsidRDefault="00425004" w:rsidP="00425004">
      <w:pPr>
        <w:pStyle w:val="a4"/>
        <w:jc w:val="both"/>
      </w:pPr>
    </w:p>
    <w:tbl>
      <w:tblPr>
        <w:tblW w:w="9497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82"/>
        <w:gridCol w:w="2918"/>
        <w:gridCol w:w="2297"/>
      </w:tblGrid>
      <w:tr w:rsidR="00425004" w:rsidRPr="00EA091F" w:rsidTr="00DB7511">
        <w:tc>
          <w:tcPr>
            <w:tcW w:w="3890" w:type="dxa"/>
            <w:shd w:val="clear" w:color="auto" w:fill="auto"/>
          </w:tcPr>
          <w:p w:rsidR="00425004" w:rsidRPr="00EA091F" w:rsidRDefault="00425004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091F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Образовательные Интернет-ресурсы</w:t>
            </w:r>
          </w:p>
        </w:tc>
        <w:tc>
          <w:tcPr>
            <w:tcW w:w="3037" w:type="dxa"/>
            <w:shd w:val="clear" w:color="auto" w:fill="auto"/>
          </w:tcPr>
          <w:p w:rsidR="00425004" w:rsidRPr="00EA091F" w:rsidRDefault="00425004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091F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Телекоммуникационные технологии</w:t>
            </w:r>
          </w:p>
        </w:tc>
        <w:tc>
          <w:tcPr>
            <w:tcW w:w="2570" w:type="dxa"/>
            <w:shd w:val="clear" w:color="auto" w:fill="auto"/>
          </w:tcPr>
          <w:p w:rsidR="00425004" w:rsidRPr="00EA091F" w:rsidRDefault="00425004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091F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Технологии дистанционного обучения</w:t>
            </w:r>
          </w:p>
        </w:tc>
      </w:tr>
      <w:tr w:rsidR="00425004" w:rsidRPr="00EA091F" w:rsidTr="00DB7511">
        <w:tc>
          <w:tcPr>
            <w:tcW w:w="3890" w:type="dxa"/>
            <w:shd w:val="clear" w:color="auto" w:fill="auto"/>
          </w:tcPr>
          <w:p w:rsidR="00425004" w:rsidRPr="00EA091F" w:rsidRDefault="00425004" w:rsidP="00425004">
            <w:pPr>
              <w:pStyle w:val="a4"/>
              <w:numPr>
                <w:ilvl w:val="0"/>
                <w:numId w:val="11"/>
              </w:numPr>
              <w:tabs>
                <w:tab w:val="left" w:pos="176"/>
              </w:tabs>
              <w:ind w:left="0" w:hanging="720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EA091F">
              <w:rPr>
                <w:rFonts w:ascii="Times New Roman" w:hAnsi="Times New Roman"/>
                <w:sz w:val="24"/>
                <w:szCs w:val="24"/>
                <w:lang w:eastAsia="ru-RU"/>
              </w:rPr>
              <w:t>образовательные сайты</w:t>
            </w:r>
            <w:r w:rsidRPr="00EA091F">
              <w:rPr>
                <w:rFonts w:ascii="Arial" w:hAnsi="Arial" w:cs="Arial"/>
                <w:b/>
                <w:bCs/>
                <w:color w:val="000000"/>
                <w:sz w:val="18"/>
                <w:szCs w:val="18"/>
                <w:shd w:val="clear" w:color="auto" w:fill="F7F7F7"/>
              </w:rPr>
              <w:t xml:space="preserve"> (</w:t>
            </w:r>
            <w:hyperlink r:id="rId10" w:tgtFrame="_blank" w:history="1">
              <w:r w:rsidRPr="00EA091F">
                <w:rPr>
                  <w:rFonts w:ascii="Arial" w:hAnsi="Arial" w:cs="Arial"/>
                  <w:b/>
                  <w:bCs/>
                  <w:color w:val="000080"/>
                  <w:sz w:val="18"/>
                  <w:szCs w:val="18"/>
                  <w:shd w:val="clear" w:color="auto" w:fill="F7F7F7"/>
                </w:rPr>
                <w:t>school.edu</w:t>
              </w:r>
            </w:hyperlink>
            <w:r w:rsidRPr="00EA091F">
              <w:rPr>
                <w:rFonts w:ascii="Arial" w:hAnsi="Arial" w:cs="Arial"/>
                <w:b/>
                <w:bCs/>
                <w:color w:val="000000"/>
                <w:sz w:val="18"/>
                <w:szCs w:val="18"/>
                <w:shd w:val="clear" w:color="auto" w:fill="F7F7F7"/>
              </w:rPr>
              <w:t>)</w:t>
            </w:r>
            <w:r w:rsidRPr="00EA091F">
              <w:rPr>
                <w:rFonts w:ascii="Arial" w:hAnsi="Arial" w:cs="Arial"/>
                <w:color w:val="000000"/>
                <w:sz w:val="18"/>
                <w:szCs w:val="18"/>
                <w:shd w:val="clear" w:color="auto" w:fill="F7F7F7"/>
              </w:rPr>
              <w:t> </w:t>
            </w:r>
          </w:p>
          <w:p w:rsidR="00425004" w:rsidRPr="00EA091F" w:rsidRDefault="00425004" w:rsidP="00425004">
            <w:pPr>
              <w:pStyle w:val="a4"/>
              <w:numPr>
                <w:ilvl w:val="0"/>
                <w:numId w:val="11"/>
              </w:numPr>
              <w:tabs>
                <w:tab w:val="left" w:pos="176"/>
              </w:tabs>
              <w:ind w:left="0" w:hanging="176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EA091F">
              <w:rPr>
                <w:rFonts w:ascii="Times New Roman" w:hAnsi="Times New Roman"/>
                <w:sz w:val="24"/>
                <w:szCs w:val="24"/>
                <w:lang w:eastAsia="ru-RU"/>
              </w:rPr>
              <w:t>образовательные порталы</w:t>
            </w:r>
            <w:r w:rsidRPr="00EA091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(http://www.uchportal.ru)</w:t>
            </w:r>
          </w:p>
          <w:p w:rsidR="00425004" w:rsidRPr="00EA091F" w:rsidRDefault="00425004" w:rsidP="00425004">
            <w:pPr>
              <w:pStyle w:val="a4"/>
              <w:numPr>
                <w:ilvl w:val="0"/>
                <w:numId w:val="11"/>
              </w:numPr>
              <w:tabs>
                <w:tab w:val="left" w:pos="176"/>
              </w:tabs>
              <w:ind w:left="0" w:hanging="176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EA091F">
              <w:rPr>
                <w:rFonts w:ascii="Times New Roman" w:hAnsi="Times New Roman"/>
                <w:sz w:val="24"/>
                <w:szCs w:val="24"/>
                <w:lang w:eastAsia="ru-RU"/>
              </w:rPr>
              <w:t>цифровые образовательные ресурсы</w:t>
            </w:r>
          </w:p>
          <w:p w:rsidR="00425004" w:rsidRPr="00EA091F" w:rsidRDefault="00425004" w:rsidP="00425004">
            <w:pPr>
              <w:pStyle w:val="a4"/>
              <w:numPr>
                <w:ilvl w:val="0"/>
                <w:numId w:val="10"/>
              </w:numPr>
              <w:tabs>
                <w:tab w:val="left" w:pos="176"/>
              </w:tabs>
              <w:ind w:left="0" w:hanging="720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EA091F">
              <w:rPr>
                <w:rFonts w:ascii="Times New Roman" w:hAnsi="Times New Roman"/>
                <w:sz w:val="24"/>
                <w:szCs w:val="24"/>
                <w:lang w:eastAsia="ru-RU"/>
              </w:rPr>
              <w:t>электронная библиотека</w:t>
            </w:r>
            <w:r>
              <w:t xml:space="preserve"> </w:t>
            </w:r>
          </w:p>
          <w:p w:rsidR="00425004" w:rsidRPr="00EA091F" w:rsidRDefault="00425004" w:rsidP="00425004">
            <w:pPr>
              <w:pStyle w:val="a4"/>
              <w:numPr>
                <w:ilvl w:val="0"/>
                <w:numId w:val="4"/>
              </w:numPr>
              <w:ind w:left="0" w:hanging="16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091F">
              <w:rPr>
                <w:rFonts w:ascii="Times New Roman" w:hAnsi="Times New Roman"/>
                <w:sz w:val="24"/>
                <w:szCs w:val="24"/>
              </w:rPr>
              <w:t xml:space="preserve">Видео </w:t>
            </w:r>
            <w:proofErr w:type="gramStart"/>
            <w:r w:rsidRPr="00EA091F">
              <w:rPr>
                <w:rFonts w:ascii="Times New Roman" w:hAnsi="Times New Roman"/>
                <w:sz w:val="24"/>
                <w:szCs w:val="24"/>
              </w:rPr>
              <w:t>уроки  через</w:t>
            </w:r>
            <w:proofErr w:type="gramEnd"/>
            <w:r w:rsidRPr="00EA091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EA091F">
              <w:rPr>
                <w:rFonts w:ascii="Times New Roman" w:hAnsi="Times New Roman"/>
                <w:sz w:val="24"/>
                <w:szCs w:val="24"/>
              </w:rPr>
              <w:t>Internet</w:t>
            </w:r>
            <w:proofErr w:type="spellEnd"/>
          </w:p>
          <w:p w:rsidR="00425004" w:rsidRPr="00EA091F" w:rsidRDefault="00425004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091F">
              <w:rPr>
                <w:rFonts w:ascii="Times New Roman" w:hAnsi="Times New Roman"/>
                <w:sz w:val="24"/>
                <w:szCs w:val="24"/>
              </w:rPr>
              <w:t>(</w:t>
            </w:r>
            <w:hyperlink r:id="rId11" w:history="1">
              <w:r w:rsidRPr="00EA091F">
                <w:rPr>
                  <w:rStyle w:val="a6"/>
                  <w:b/>
                  <w:noProof/>
                </w:rPr>
                <w:t>https://www.youtube</w:t>
              </w:r>
            </w:hyperlink>
            <w:r w:rsidRPr="00EA091F">
              <w:rPr>
                <w:b/>
                <w:noProof/>
              </w:rPr>
              <w:t>.</w:t>
            </w:r>
            <w:r w:rsidRPr="00EA091F">
              <w:rPr>
                <w:rFonts w:ascii="Times New Roman" w:hAnsi="Times New Roman"/>
                <w:sz w:val="24"/>
                <w:szCs w:val="24"/>
              </w:rPr>
              <w:t xml:space="preserve"> )</w:t>
            </w:r>
          </w:p>
          <w:p w:rsidR="00425004" w:rsidRPr="00EA091F" w:rsidRDefault="00425004" w:rsidP="00425004">
            <w:pPr>
              <w:pStyle w:val="a4"/>
              <w:numPr>
                <w:ilvl w:val="0"/>
                <w:numId w:val="4"/>
              </w:numPr>
              <w:ind w:left="0" w:hanging="16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091F">
              <w:rPr>
                <w:rFonts w:ascii="Times New Roman" w:hAnsi="Times New Roman"/>
                <w:sz w:val="24"/>
                <w:szCs w:val="24"/>
              </w:rPr>
              <w:t xml:space="preserve">дистанционные </w:t>
            </w:r>
            <w:proofErr w:type="gramStart"/>
            <w:r w:rsidRPr="00EA091F">
              <w:rPr>
                <w:rFonts w:ascii="Times New Roman" w:hAnsi="Times New Roman"/>
                <w:sz w:val="24"/>
                <w:szCs w:val="24"/>
              </w:rPr>
              <w:t>олимпиады  и</w:t>
            </w:r>
            <w:proofErr w:type="gramEnd"/>
            <w:r w:rsidRPr="00EA091F">
              <w:rPr>
                <w:rFonts w:ascii="Times New Roman" w:hAnsi="Times New Roman"/>
                <w:sz w:val="24"/>
                <w:szCs w:val="24"/>
              </w:rPr>
              <w:t xml:space="preserve"> конкурсы по предмету</w:t>
            </w:r>
            <w:r w:rsidRPr="00EA091F">
              <w:rPr>
                <w:rFonts w:ascii="Times New Roman" w:hAnsi="Times New Roman"/>
                <w:color w:val="006621"/>
                <w:sz w:val="24"/>
                <w:szCs w:val="24"/>
                <w:shd w:val="clear" w:color="auto" w:fill="FFFFFF"/>
              </w:rPr>
              <w:t xml:space="preserve"> (</w:t>
            </w:r>
            <w:proofErr w:type="spellStart"/>
            <w:r w:rsidRPr="00EA091F">
              <w:rPr>
                <w:rFonts w:ascii="Times New Roman" w:hAnsi="Times New Roman"/>
                <w:color w:val="006621"/>
                <w:sz w:val="24"/>
                <w:szCs w:val="24"/>
                <w:shd w:val="clear" w:color="auto" w:fill="FFFFFF"/>
                <w:lang w:val="en-US"/>
              </w:rPr>
              <w:t>olimpiada</w:t>
            </w:r>
            <w:proofErr w:type="spellEnd"/>
            <w:r w:rsidRPr="00EA091F">
              <w:rPr>
                <w:rFonts w:ascii="Times New Roman" w:hAnsi="Times New Roman"/>
                <w:color w:val="006621"/>
                <w:sz w:val="24"/>
                <w:szCs w:val="24"/>
                <w:shd w:val="clear" w:color="auto" w:fill="FFFFFF"/>
              </w:rPr>
              <w:t>.</w:t>
            </w:r>
            <w:proofErr w:type="spellStart"/>
            <w:r w:rsidRPr="00EA091F">
              <w:rPr>
                <w:rFonts w:ascii="Times New Roman" w:hAnsi="Times New Roman"/>
                <w:color w:val="006621"/>
                <w:sz w:val="24"/>
                <w:szCs w:val="24"/>
                <w:shd w:val="clear" w:color="auto" w:fill="FFFFFF"/>
                <w:lang w:val="en-US"/>
              </w:rPr>
              <w:t>ru</w:t>
            </w:r>
            <w:proofErr w:type="spellEnd"/>
            <w:r w:rsidRPr="00EA091F">
              <w:rPr>
                <w:rFonts w:ascii="Times New Roman" w:hAnsi="Times New Roman"/>
                <w:color w:val="006621"/>
                <w:sz w:val="24"/>
                <w:szCs w:val="24"/>
                <w:shd w:val="clear" w:color="auto" w:fill="FFFFFF"/>
              </w:rPr>
              <w:t>/</w:t>
            </w:r>
            <w:r w:rsidRPr="00EA091F">
              <w:rPr>
                <w:rFonts w:ascii="Times New Roman" w:hAnsi="Times New Roman"/>
                <w:color w:val="006621"/>
                <w:sz w:val="24"/>
                <w:szCs w:val="24"/>
                <w:shd w:val="clear" w:color="auto" w:fill="FFFFFF"/>
                <w:lang w:val="en-US"/>
              </w:rPr>
              <w:t>intro</w:t>
            </w:r>
            <w:r w:rsidRPr="00EA091F">
              <w:rPr>
                <w:rFonts w:ascii="Times New Roman" w:hAnsi="Times New Roman"/>
                <w:color w:val="006621"/>
                <w:sz w:val="24"/>
                <w:szCs w:val="24"/>
                <w:shd w:val="clear" w:color="auto" w:fill="FFFFFF"/>
              </w:rPr>
              <w:t>/</w:t>
            </w:r>
            <w:proofErr w:type="spellStart"/>
            <w:r w:rsidRPr="00EA091F">
              <w:rPr>
                <w:rFonts w:ascii="Times New Roman" w:hAnsi="Times New Roman"/>
                <w:color w:val="006621"/>
                <w:sz w:val="24"/>
                <w:szCs w:val="24"/>
                <w:shd w:val="clear" w:color="auto" w:fill="FFFFFF"/>
                <w:lang w:val="en-US"/>
              </w:rPr>
              <w:t>pcul</w:t>
            </w:r>
            <w:proofErr w:type="spellEnd"/>
            <w:r w:rsidRPr="00EA091F">
              <w:rPr>
                <w:rFonts w:ascii="Times New Roman" w:hAnsi="Times New Roman"/>
                <w:color w:val="006621"/>
                <w:sz w:val="24"/>
                <w:szCs w:val="24"/>
                <w:shd w:val="clear" w:color="auto" w:fill="FFFFFF"/>
              </w:rPr>
              <w:t>)</w:t>
            </w:r>
          </w:p>
          <w:p w:rsidR="00425004" w:rsidRPr="00EA091F" w:rsidRDefault="00425004" w:rsidP="00425004">
            <w:pPr>
              <w:pStyle w:val="a4"/>
              <w:numPr>
                <w:ilvl w:val="0"/>
                <w:numId w:val="4"/>
              </w:numPr>
              <w:ind w:left="0" w:hanging="142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091F">
              <w:rPr>
                <w:rFonts w:ascii="Times New Roman" w:hAnsi="Times New Roman"/>
                <w:sz w:val="24"/>
                <w:szCs w:val="24"/>
              </w:rPr>
              <w:t>электронное тестирование и опросы</w:t>
            </w:r>
          </w:p>
          <w:p w:rsidR="00425004" w:rsidRPr="00EA091F" w:rsidRDefault="00425004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A091F">
              <w:rPr>
                <w:rFonts w:ascii="Times New Roman" w:hAnsi="Times New Roman"/>
                <w:sz w:val="24"/>
                <w:szCs w:val="24"/>
                <w:lang w:val="en-US"/>
              </w:rPr>
              <w:t>(</w:t>
            </w:r>
            <w:hyperlink r:id="rId12" w:history="1">
              <w:r w:rsidRPr="00EA091F">
                <w:rPr>
                  <w:rStyle w:val="a6"/>
                  <w:bdr w:val="none" w:sz="0" w:space="0" w:color="auto" w:frame="1"/>
                  <w:shd w:val="clear" w:color="auto" w:fill="F5F6F8"/>
                  <w:lang w:val="en-US"/>
                </w:rPr>
                <w:t>http://knowledgelevel.ru/tests/11380http:/</w:t>
              </w:r>
            </w:hyperlink>
            <w:r w:rsidRPr="00EA091F">
              <w:rPr>
                <w:u w:val="single"/>
                <w:bdr w:val="none" w:sz="0" w:space="0" w:color="auto" w:frame="1"/>
                <w:shd w:val="clear" w:color="auto" w:fill="F5F6F8"/>
                <w:lang w:val="en-US"/>
              </w:rPr>
              <w:t>,  /Learning</w:t>
            </w:r>
            <w:r w:rsidRPr="00EA091F">
              <w:rPr>
                <w:u w:val="single"/>
                <w:bdr w:val="none" w:sz="0" w:space="0" w:color="auto" w:frame="1"/>
                <w:shd w:val="clear" w:color="auto" w:fill="F5F6F8"/>
              </w:rPr>
              <w:t>А</w:t>
            </w:r>
            <w:r w:rsidRPr="00EA091F">
              <w:rPr>
                <w:u w:val="single"/>
                <w:bdr w:val="none" w:sz="0" w:space="0" w:color="auto" w:frame="1"/>
                <w:shd w:val="clear" w:color="auto" w:fill="F5F6F8"/>
                <w:lang w:val="en-US"/>
              </w:rPr>
              <w:t>pps.org</w:t>
            </w:r>
          </w:p>
        </w:tc>
        <w:tc>
          <w:tcPr>
            <w:tcW w:w="3037" w:type="dxa"/>
            <w:shd w:val="clear" w:color="auto" w:fill="auto"/>
          </w:tcPr>
          <w:p w:rsidR="00425004" w:rsidRPr="00EA091F" w:rsidRDefault="00425004" w:rsidP="00425004">
            <w:pPr>
              <w:pStyle w:val="a4"/>
              <w:numPr>
                <w:ilvl w:val="0"/>
                <w:numId w:val="12"/>
              </w:numPr>
              <w:ind w:left="0" w:hanging="142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EA091F">
              <w:rPr>
                <w:rFonts w:ascii="Times New Roman" w:hAnsi="Times New Roman"/>
                <w:sz w:val="24"/>
                <w:szCs w:val="24"/>
                <w:lang w:eastAsia="ru-RU"/>
              </w:rPr>
              <w:t>электронная почта</w:t>
            </w:r>
          </w:p>
          <w:p w:rsidR="00425004" w:rsidRPr="00EA091F" w:rsidRDefault="00425004" w:rsidP="00425004">
            <w:pPr>
              <w:pStyle w:val="a4"/>
              <w:numPr>
                <w:ilvl w:val="0"/>
                <w:numId w:val="12"/>
              </w:numPr>
              <w:ind w:left="0" w:hanging="142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EA091F">
              <w:rPr>
                <w:rFonts w:ascii="Times New Roman" w:hAnsi="Times New Roman"/>
                <w:sz w:val="24"/>
                <w:szCs w:val="24"/>
                <w:lang w:eastAsia="ru-RU"/>
              </w:rPr>
              <w:t>голосовая электронная почта</w:t>
            </w:r>
          </w:p>
          <w:p w:rsidR="00425004" w:rsidRPr="00EA091F" w:rsidRDefault="00425004" w:rsidP="00425004">
            <w:pPr>
              <w:pStyle w:val="a4"/>
              <w:numPr>
                <w:ilvl w:val="0"/>
                <w:numId w:val="12"/>
              </w:numPr>
              <w:ind w:left="0" w:hanging="142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EA091F">
              <w:rPr>
                <w:rFonts w:ascii="Times New Roman" w:hAnsi="Times New Roman"/>
                <w:sz w:val="24"/>
                <w:szCs w:val="24"/>
                <w:lang w:eastAsia="ru-RU"/>
              </w:rPr>
              <w:t>форум</w:t>
            </w:r>
          </w:p>
          <w:p w:rsidR="00425004" w:rsidRPr="00EA091F" w:rsidRDefault="00425004" w:rsidP="00425004">
            <w:pPr>
              <w:pStyle w:val="a4"/>
              <w:numPr>
                <w:ilvl w:val="0"/>
                <w:numId w:val="12"/>
              </w:numPr>
              <w:ind w:left="0" w:hanging="142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EA091F">
              <w:rPr>
                <w:rFonts w:ascii="Times New Roman" w:hAnsi="Times New Roman"/>
                <w:sz w:val="24"/>
                <w:szCs w:val="24"/>
                <w:lang w:eastAsia="ru-RU"/>
              </w:rPr>
              <w:t>чат-технология</w:t>
            </w:r>
          </w:p>
          <w:p w:rsidR="00425004" w:rsidRPr="00EA091F" w:rsidRDefault="00425004" w:rsidP="00425004">
            <w:pPr>
              <w:pStyle w:val="a4"/>
              <w:numPr>
                <w:ilvl w:val="0"/>
                <w:numId w:val="12"/>
              </w:numPr>
              <w:ind w:left="0" w:hanging="142"/>
              <w:jc w:val="both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EA091F">
              <w:rPr>
                <w:rFonts w:ascii="Times New Roman" w:hAnsi="Times New Roman"/>
                <w:sz w:val="24"/>
                <w:szCs w:val="24"/>
                <w:lang w:eastAsia="ru-RU"/>
              </w:rPr>
              <w:t>сетевые</w:t>
            </w:r>
            <w:r w:rsidRPr="00EA091F">
              <w:rPr>
                <w:rFonts w:ascii="Times New Roman" w:hAnsi="Times New Roman"/>
                <w:sz w:val="24"/>
                <w:szCs w:val="24"/>
                <w:lang w:val="en-US" w:eastAsia="ru-RU"/>
              </w:rPr>
              <w:t xml:space="preserve"> </w:t>
            </w:r>
            <w:r w:rsidRPr="00EA091F">
              <w:rPr>
                <w:rFonts w:ascii="Times New Roman" w:hAnsi="Times New Roman"/>
                <w:sz w:val="24"/>
                <w:szCs w:val="24"/>
                <w:lang w:eastAsia="ru-RU"/>
              </w:rPr>
              <w:t>технология</w:t>
            </w:r>
            <w:r w:rsidRPr="00EA091F">
              <w:rPr>
                <w:rFonts w:ascii="Times New Roman" w:hAnsi="Times New Roman"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 w:rsidRPr="00EA091F">
              <w:rPr>
                <w:rFonts w:ascii="Times New Roman" w:hAnsi="Times New Roman"/>
                <w:sz w:val="24"/>
                <w:szCs w:val="24"/>
                <w:lang w:val="en-US" w:eastAsia="ru-RU"/>
              </w:rPr>
              <w:t>isq</w:t>
            </w:r>
            <w:proofErr w:type="spellEnd"/>
            <w:r w:rsidRPr="00EA091F">
              <w:rPr>
                <w:rFonts w:ascii="Times New Roman" w:hAnsi="Times New Roman"/>
                <w:sz w:val="24"/>
                <w:szCs w:val="24"/>
                <w:lang w:val="en-US" w:eastAsia="ru-RU"/>
              </w:rPr>
              <w:t xml:space="preserve">, </w:t>
            </w:r>
            <w:proofErr w:type="spellStart"/>
            <w:proofErr w:type="gramStart"/>
            <w:r w:rsidRPr="00EA091F">
              <w:rPr>
                <w:rFonts w:ascii="Times New Roman" w:hAnsi="Times New Roman"/>
                <w:sz w:val="24"/>
                <w:szCs w:val="24"/>
                <w:lang w:val="en-US" w:eastAsia="ru-RU"/>
              </w:rPr>
              <w:t>messenger,whats</w:t>
            </w:r>
            <w:proofErr w:type="spellEnd"/>
            <w:proofErr w:type="gramEnd"/>
            <w:r w:rsidRPr="00EA091F">
              <w:rPr>
                <w:rFonts w:ascii="Times New Roman" w:hAnsi="Times New Roman"/>
                <w:sz w:val="24"/>
                <w:szCs w:val="24"/>
                <w:lang w:val="en-US" w:eastAsia="ru-RU"/>
              </w:rPr>
              <w:t xml:space="preserve"> app, </w:t>
            </w:r>
            <w:proofErr w:type="spellStart"/>
            <w:r w:rsidRPr="00EA091F">
              <w:rPr>
                <w:rFonts w:ascii="Times New Roman" w:hAnsi="Times New Roman"/>
                <w:sz w:val="24"/>
                <w:szCs w:val="24"/>
                <w:lang w:val="en-US" w:eastAsia="ru-RU"/>
              </w:rPr>
              <w:t>viber</w:t>
            </w:r>
            <w:proofErr w:type="spellEnd"/>
          </w:p>
          <w:p w:rsidR="00425004" w:rsidRPr="00EA091F" w:rsidRDefault="00425004" w:rsidP="00425004">
            <w:pPr>
              <w:pStyle w:val="a4"/>
              <w:numPr>
                <w:ilvl w:val="0"/>
                <w:numId w:val="12"/>
              </w:numPr>
              <w:ind w:left="0" w:hanging="641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EA091F">
              <w:rPr>
                <w:rFonts w:ascii="Times New Roman" w:hAnsi="Times New Roman"/>
                <w:sz w:val="24"/>
                <w:szCs w:val="24"/>
                <w:lang w:eastAsia="ru-RU"/>
              </w:rPr>
              <w:t>скайп (</w:t>
            </w:r>
            <w:proofErr w:type="spellStart"/>
            <w:r w:rsidRPr="00EA091F">
              <w:rPr>
                <w:rFonts w:ascii="Times New Roman" w:hAnsi="Times New Roman"/>
                <w:sz w:val="24"/>
                <w:szCs w:val="24"/>
                <w:lang w:eastAsia="ru-RU"/>
              </w:rPr>
              <w:t>skype</w:t>
            </w:r>
            <w:proofErr w:type="spellEnd"/>
            <w:r w:rsidRPr="00EA091F">
              <w:rPr>
                <w:rFonts w:ascii="Times New Roman" w:hAnsi="Times New Roman"/>
                <w:sz w:val="24"/>
                <w:szCs w:val="24"/>
                <w:lang w:eastAsia="ru-RU"/>
              </w:rPr>
              <w:t>)</w:t>
            </w:r>
          </w:p>
          <w:p w:rsidR="00425004" w:rsidRPr="00EA091F" w:rsidRDefault="00425004" w:rsidP="00425004">
            <w:pPr>
              <w:pStyle w:val="a4"/>
              <w:numPr>
                <w:ilvl w:val="0"/>
                <w:numId w:val="4"/>
              </w:numPr>
              <w:ind w:left="0" w:hanging="16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091F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технология </w:t>
            </w:r>
            <w:proofErr w:type="gramStart"/>
            <w:r w:rsidRPr="00EA091F">
              <w:rPr>
                <w:rFonts w:ascii="Times New Roman" w:hAnsi="Times New Roman"/>
                <w:sz w:val="24"/>
                <w:szCs w:val="24"/>
                <w:lang w:eastAsia="ru-RU"/>
              </w:rPr>
              <w:t>конференц-связь</w:t>
            </w:r>
            <w:proofErr w:type="gramEnd"/>
          </w:p>
          <w:p w:rsidR="00425004" w:rsidRPr="00EA091F" w:rsidRDefault="00425004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091F">
              <w:rPr>
                <w:rFonts w:ascii="Times New Roman" w:hAnsi="Times New Roman"/>
                <w:sz w:val="24"/>
                <w:szCs w:val="24"/>
                <w:lang w:eastAsia="ru-RU"/>
              </w:rPr>
              <w:t>–</w:t>
            </w:r>
            <w:proofErr w:type="spellStart"/>
            <w:r w:rsidRPr="00EA091F">
              <w:rPr>
                <w:rFonts w:ascii="Times New Roman" w:hAnsi="Times New Roman"/>
                <w:sz w:val="24"/>
                <w:szCs w:val="24"/>
                <w:lang w:eastAsia="ru-RU"/>
              </w:rPr>
              <w:t>аудиоконференция</w:t>
            </w:r>
            <w:proofErr w:type="spellEnd"/>
          </w:p>
        </w:tc>
        <w:tc>
          <w:tcPr>
            <w:tcW w:w="2570" w:type="dxa"/>
            <w:shd w:val="clear" w:color="auto" w:fill="auto"/>
          </w:tcPr>
          <w:p w:rsidR="00425004" w:rsidRPr="00EA091F" w:rsidRDefault="00425004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EA091F">
              <w:rPr>
                <w:rFonts w:ascii="Times New Roman" w:hAnsi="Times New Roman"/>
                <w:sz w:val="24"/>
                <w:szCs w:val="24"/>
                <w:lang w:eastAsia="ru-RU"/>
              </w:rPr>
              <w:t>•кейс-технология</w:t>
            </w:r>
          </w:p>
          <w:p w:rsidR="00425004" w:rsidRPr="00EA091F" w:rsidRDefault="00425004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EA091F">
              <w:rPr>
                <w:rFonts w:ascii="Times New Roman" w:hAnsi="Times New Roman"/>
                <w:sz w:val="24"/>
                <w:szCs w:val="24"/>
                <w:lang w:eastAsia="ru-RU"/>
              </w:rPr>
              <w:t>•сетевая технология</w:t>
            </w:r>
          </w:p>
          <w:p w:rsidR="00425004" w:rsidRPr="00EA091F" w:rsidRDefault="00425004" w:rsidP="00DB7511">
            <w:pPr>
              <w:pStyle w:val="a4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EA091F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веб-</w:t>
            </w:r>
            <w:proofErr w:type="spellStart"/>
            <w:r w:rsidRPr="00EA091F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квест</w:t>
            </w:r>
            <w:proofErr w:type="spellEnd"/>
            <w:r w:rsidRPr="00EA091F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. </w:t>
            </w:r>
          </w:p>
        </w:tc>
      </w:tr>
    </w:tbl>
    <w:p w:rsidR="00425004" w:rsidRDefault="00425004" w:rsidP="00425004">
      <w:pPr>
        <w:pStyle w:val="a4"/>
        <w:jc w:val="both"/>
        <w:rPr>
          <w:rFonts w:ascii="Times New Roman" w:hAnsi="Times New Roman"/>
          <w:sz w:val="24"/>
          <w:szCs w:val="24"/>
        </w:rPr>
      </w:pPr>
    </w:p>
    <w:p w:rsidR="00425004" w:rsidRPr="00B901D4" w:rsidRDefault="00425004" w:rsidP="00425004">
      <w:pPr>
        <w:pStyle w:val="a4"/>
        <w:ind w:firstLine="426"/>
        <w:jc w:val="both"/>
        <w:rPr>
          <w:rFonts w:ascii="Times New Roman" w:eastAsia="Times New Roman" w:hAnsi="Times New Roman"/>
          <w:sz w:val="24"/>
          <w:szCs w:val="24"/>
        </w:rPr>
      </w:pPr>
      <w:r w:rsidRPr="0083671B">
        <w:rPr>
          <w:rFonts w:ascii="Times New Roman" w:hAnsi="Times New Roman"/>
          <w:b/>
          <w:sz w:val="24"/>
          <w:szCs w:val="24"/>
          <w:u w:val="single"/>
        </w:rPr>
        <w:t>Веб-</w:t>
      </w:r>
      <w:proofErr w:type="spellStart"/>
      <w:r w:rsidRPr="0083671B">
        <w:rPr>
          <w:rFonts w:ascii="Times New Roman" w:hAnsi="Times New Roman"/>
          <w:b/>
          <w:sz w:val="24"/>
          <w:szCs w:val="24"/>
          <w:u w:val="single"/>
        </w:rPr>
        <w:t>квест</w:t>
      </w:r>
      <w:proofErr w:type="spellEnd"/>
      <w:r w:rsidRPr="0083671B">
        <w:rPr>
          <w:rFonts w:ascii="Times New Roman" w:hAnsi="Times New Roman"/>
          <w:sz w:val="24"/>
          <w:szCs w:val="24"/>
          <w:u w:val="single"/>
        </w:rPr>
        <w:t xml:space="preserve">, это – способ полезного </w:t>
      </w:r>
      <w:proofErr w:type="gramStart"/>
      <w:r w:rsidRPr="0083671B">
        <w:rPr>
          <w:rFonts w:ascii="Times New Roman" w:hAnsi="Times New Roman"/>
          <w:sz w:val="24"/>
          <w:szCs w:val="24"/>
          <w:u w:val="single"/>
        </w:rPr>
        <w:t>использования  Интернета</w:t>
      </w:r>
      <w:proofErr w:type="gramEnd"/>
      <w:r w:rsidRPr="0083671B">
        <w:rPr>
          <w:rFonts w:ascii="Times New Roman" w:hAnsi="Times New Roman"/>
          <w:sz w:val="24"/>
          <w:szCs w:val="24"/>
          <w:u w:val="single"/>
        </w:rPr>
        <w:t xml:space="preserve"> с одновременным вовлечением учащихся в те виды мышления, которые требуются в 21 веке: анализ, синтез и оценка информации.</w:t>
      </w:r>
      <w:r w:rsidRPr="00B901D4">
        <w:rPr>
          <w:rFonts w:ascii="Times New Roman" w:hAnsi="Times New Roman"/>
          <w:sz w:val="24"/>
          <w:szCs w:val="24"/>
        </w:rPr>
        <w:t xml:space="preserve"> </w:t>
      </w:r>
      <w:r w:rsidRPr="0083671B">
        <w:rPr>
          <w:rFonts w:ascii="Times New Roman" w:eastAsia="Times New Roman" w:hAnsi="Times New Roman"/>
          <w:sz w:val="24"/>
          <w:szCs w:val="24"/>
          <w:u w:val="single"/>
        </w:rPr>
        <w:t>Веб-</w:t>
      </w:r>
      <w:proofErr w:type="spellStart"/>
      <w:r w:rsidRPr="0083671B">
        <w:rPr>
          <w:rFonts w:ascii="Times New Roman" w:eastAsia="Times New Roman" w:hAnsi="Times New Roman"/>
          <w:sz w:val="24"/>
          <w:szCs w:val="24"/>
          <w:u w:val="single"/>
        </w:rPr>
        <w:t>квесты</w:t>
      </w:r>
      <w:proofErr w:type="spellEnd"/>
      <w:r w:rsidRPr="0083671B">
        <w:rPr>
          <w:rFonts w:ascii="Times New Roman" w:eastAsia="Times New Roman" w:hAnsi="Times New Roman"/>
          <w:sz w:val="24"/>
          <w:szCs w:val="24"/>
          <w:u w:val="single"/>
        </w:rPr>
        <w:t xml:space="preserve"> представляют собой </w:t>
      </w:r>
      <w:proofErr w:type="spellStart"/>
      <w:r w:rsidRPr="0083671B">
        <w:rPr>
          <w:rFonts w:ascii="Times New Roman" w:eastAsia="Times New Roman" w:hAnsi="Times New Roman"/>
          <w:sz w:val="24"/>
          <w:szCs w:val="24"/>
          <w:u w:val="single"/>
        </w:rPr>
        <w:t>минипроекты</w:t>
      </w:r>
      <w:proofErr w:type="spellEnd"/>
      <w:r w:rsidRPr="0083671B">
        <w:rPr>
          <w:rFonts w:ascii="Times New Roman" w:eastAsia="Times New Roman" w:hAnsi="Times New Roman"/>
          <w:sz w:val="24"/>
          <w:szCs w:val="24"/>
          <w:u w:val="single"/>
        </w:rPr>
        <w:t>, основанные на поиске информации в Интернете</w:t>
      </w:r>
      <w:r w:rsidRPr="00B901D4">
        <w:rPr>
          <w:rFonts w:ascii="Times New Roman" w:eastAsia="Times New Roman" w:hAnsi="Times New Roman"/>
          <w:sz w:val="24"/>
          <w:szCs w:val="24"/>
        </w:rPr>
        <w:t>. Методика работы с веб-</w:t>
      </w:r>
      <w:proofErr w:type="spellStart"/>
      <w:r w:rsidRPr="00B901D4">
        <w:rPr>
          <w:rFonts w:ascii="Times New Roman" w:eastAsia="Times New Roman" w:hAnsi="Times New Roman"/>
          <w:sz w:val="24"/>
          <w:szCs w:val="24"/>
        </w:rPr>
        <w:t>квестами</w:t>
      </w:r>
      <w:proofErr w:type="spellEnd"/>
      <w:r w:rsidRPr="00B901D4">
        <w:rPr>
          <w:rFonts w:ascii="Times New Roman" w:eastAsia="Times New Roman" w:hAnsi="Times New Roman"/>
          <w:sz w:val="24"/>
          <w:szCs w:val="24"/>
        </w:rPr>
        <w:t xml:space="preserve"> предложена учеными Берни Доджем из Государственного универ</w:t>
      </w:r>
      <w:r w:rsidRPr="00B901D4">
        <w:rPr>
          <w:rFonts w:ascii="Times New Roman" w:eastAsia="Times New Roman" w:hAnsi="Times New Roman"/>
          <w:sz w:val="24"/>
          <w:szCs w:val="24"/>
        </w:rPr>
        <w:softHyphen/>
        <w:t>ситета Сан-Диего в 1995 г. и рекомендована для изучения самых разных научных дисциплин.</w:t>
      </w:r>
      <w:r w:rsidRPr="00384FF6">
        <w:rPr>
          <w:rFonts w:ascii="Times New Roman" w:hAnsi="Times New Roman"/>
          <w:sz w:val="24"/>
          <w:szCs w:val="24"/>
        </w:rPr>
        <w:t xml:space="preserve"> </w:t>
      </w:r>
    </w:p>
    <w:p w:rsidR="00425004" w:rsidRPr="00B901D4" w:rsidRDefault="00425004" w:rsidP="00425004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B901D4">
        <w:rPr>
          <w:rFonts w:ascii="Times New Roman" w:hAnsi="Times New Roman"/>
          <w:sz w:val="24"/>
          <w:szCs w:val="24"/>
        </w:rPr>
        <w:t>Веб-</w:t>
      </w:r>
      <w:proofErr w:type="spellStart"/>
      <w:r w:rsidRPr="00B901D4">
        <w:rPr>
          <w:rFonts w:ascii="Times New Roman" w:hAnsi="Times New Roman"/>
          <w:sz w:val="24"/>
          <w:szCs w:val="24"/>
        </w:rPr>
        <w:t>квест</w:t>
      </w:r>
      <w:proofErr w:type="spellEnd"/>
      <w:r w:rsidRPr="00B901D4">
        <w:rPr>
          <w:rFonts w:ascii="Times New Roman" w:hAnsi="Times New Roman"/>
          <w:sz w:val="24"/>
          <w:szCs w:val="24"/>
        </w:rPr>
        <w:t xml:space="preserve"> позволяет развивать у учащихся такие умения, как:</w:t>
      </w:r>
    </w:p>
    <w:p w:rsidR="00425004" w:rsidRPr="00B901D4" w:rsidRDefault="00425004" w:rsidP="00425004">
      <w:pPr>
        <w:numPr>
          <w:ilvl w:val="0"/>
          <w:numId w:val="1"/>
        </w:numPr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</w:t>
      </w:r>
      <w:r w:rsidRPr="00B901D4">
        <w:rPr>
          <w:rFonts w:ascii="Times New Roman" w:hAnsi="Times New Roman"/>
          <w:sz w:val="24"/>
          <w:szCs w:val="24"/>
        </w:rPr>
        <w:t>существлять поиск информации</w:t>
      </w:r>
      <w:r>
        <w:rPr>
          <w:rFonts w:ascii="Times New Roman" w:hAnsi="Times New Roman"/>
          <w:sz w:val="24"/>
          <w:szCs w:val="24"/>
        </w:rPr>
        <w:t>,</w:t>
      </w:r>
    </w:p>
    <w:p w:rsidR="00425004" w:rsidRPr="00B901D4" w:rsidRDefault="00425004" w:rsidP="00425004">
      <w:pPr>
        <w:numPr>
          <w:ilvl w:val="0"/>
          <w:numId w:val="1"/>
        </w:numPr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</w:t>
      </w:r>
      <w:r w:rsidRPr="00B901D4">
        <w:rPr>
          <w:rFonts w:ascii="Times New Roman" w:hAnsi="Times New Roman"/>
          <w:sz w:val="24"/>
          <w:szCs w:val="24"/>
        </w:rPr>
        <w:t>пределять тему или проблему</w:t>
      </w:r>
      <w:r>
        <w:rPr>
          <w:rFonts w:ascii="Times New Roman" w:hAnsi="Times New Roman"/>
          <w:sz w:val="24"/>
          <w:szCs w:val="24"/>
        </w:rPr>
        <w:t>.</w:t>
      </w:r>
    </w:p>
    <w:p w:rsidR="00425004" w:rsidRPr="00B901D4" w:rsidRDefault="00425004" w:rsidP="00425004">
      <w:pPr>
        <w:numPr>
          <w:ilvl w:val="0"/>
          <w:numId w:val="1"/>
        </w:numPr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</w:t>
      </w:r>
      <w:r w:rsidRPr="00B901D4">
        <w:rPr>
          <w:rFonts w:ascii="Times New Roman" w:hAnsi="Times New Roman"/>
          <w:sz w:val="24"/>
          <w:szCs w:val="24"/>
        </w:rPr>
        <w:t>тделять основную информацию от второстепенной</w:t>
      </w:r>
      <w:r>
        <w:rPr>
          <w:rFonts w:ascii="Times New Roman" w:hAnsi="Times New Roman"/>
          <w:sz w:val="24"/>
          <w:szCs w:val="24"/>
        </w:rPr>
        <w:t>,</w:t>
      </w:r>
    </w:p>
    <w:p w:rsidR="00425004" w:rsidRPr="00B901D4" w:rsidRDefault="00425004" w:rsidP="00425004">
      <w:pPr>
        <w:numPr>
          <w:ilvl w:val="0"/>
          <w:numId w:val="1"/>
        </w:numPr>
        <w:spacing w:after="0" w:line="240" w:lineRule="auto"/>
        <w:ind w:left="0" w:firstLine="1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ф</w:t>
      </w:r>
      <w:r w:rsidRPr="00B901D4">
        <w:rPr>
          <w:rFonts w:ascii="Times New Roman" w:hAnsi="Times New Roman"/>
          <w:sz w:val="24"/>
          <w:szCs w:val="24"/>
        </w:rPr>
        <w:t>иксировать необходимую информацию из прочитанного, прослушанного и увиденного</w:t>
      </w:r>
      <w:r>
        <w:rPr>
          <w:rFonts w:ascii="Times New Roman" w:hAnsi="Times New Roman"/>
          <w:sz w:val="24"/>
          <w:szCs w:val="24"/>
        </w:rPr>
        <w:t>.</w:t>
      </w:r>
    </w:p>
    <w:p w:rsidR="00425004" w:rsidRPr="00B901D4" w:rsidRDefault="00425004" w:rsidP="00425004">
      <w:pPr>
        <w:numPr>
          <w:ilvl w:val="0"/>
          <w:numId w:val="1"/>
        </w:numPr>
        <w:spacing w:after="0" w:line="240" w:lineRule="auto"/>
        <w:ind w:left="0" w:firstLine="1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</w:t>
      </w:r>
      <w:r w:rsidRPr="00B901D4">
        <w:rPr>
          <w:rFonts w:ascii="Times New Roman" w:hAnsi="Times New Roman"/>
          <w:sz w:val="24"/>
          <w:szCs w:val="24"/>
        </w:rPr>
        <w:t>одробно (кратко) излагать содержание прочитанного, прослушанного, увиденного</w:t>
      </w:r>
      <w:r>
        <w:rPr>
          <w:rFonts w:ascii="Times New Roman" w:hAnsi="Times New Roman"/>
          <w:sz w:val="24"/>
          <w:szCs w:val="24"/>
        </w:rPr>
        <w:t>,</w:t>
      </w:r>
    </w:p>
    <w:p w:rsidR="00425004" w:rsidRPr="00B901D4" w:rsidRDefault="00425004" w:rsidP="00425004">
      <w:pPr>
        <w:numPr>
          <w:ilvl w:val="0"/>
          <w:numId w:val="1"/>
        </w:numPr>
        <w:spacing w:after="0" w:line="240" w:lineRule="auto"/>
        <w:ind w:left="0" w:firstLine="1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</w:t>
      </w:r>
      <w:r w:rsidRPr="00B901D4">
        <w:rPr>
          <w:rFonts w:ascii="Times New Roman" w:hAnsi="Times New Roman"/>
          <w:sz w:val="24"/>
          <w:szCs w:val="24"/>
        </w:rPr>
        <w:t>бобщать содержащуюся в тексте информацию</w:t>
      </w:r>
      <w:r>
        <w:rPr>
          <w:rFonts w:ascii="Times New Roman" w:hAnsi="Times New Roman"/>
          <w:sz w:val="24"/>
          <w:szCs w:val="24"/>
        </w:rPr>
        <w:t>,</w:t>
      </w:r>
    </w:p>
    <w:p w:rsidR="00425004" w:rsidRPr="00B901D4" w:rsidRDefault="00425004" w:rsidP="00425004">
      <w:pPr>
        <w:numPr>
          <w:ilvl w:val="0"/>
          <w:numId w:val="1"/>
        </w:numPr>
        <w:spacing w:after="0" w:line="240" w:lineRule="auto"/>
        <w:ind w:left="0" w:firstLine="1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</w:t>
      </w:r>
      <w:r w:rsidRPr="00B901D4">
        <w:rPr>
          <w:rFonts w:ascii="Times New Roman" w:hAnsi="Times New Roman"/>
          <w:sz w:val="24"/>
          <w:szCs w:val="24"/>
        </w:rPr>
        <w:t>ыделять факты (примеры, аргументы) в соответствии с поставленным вопросом или проблемой</w:t>
      </w:r>
      <w:r>
        <w:rPr>
          <w:rFonts w:ascii="Times New Roman" w:hAnsi="Times New Roman"/>
          <w:sz w:val="24"/>
          <w:szCs w:val="24"/>
        </w:rPr>
        <w:t>,</w:t>
      </w:r>
    </w:p>
    <w:p w:rsidR="00425004" w:rsidRPr="00B901D4" w:rsidRDefault="00425004" w:rsidP="00425004">
      <w:pPr>
        <w:numPr>
          <w:ilvl w:val="0"/>
          <w:numId w:val="1"/>
        </w:numPr>
        <w:spacing w:after="0" w:line="240" w:lineRule="auto"/>
        <w:ind w:left="0" w:firstLine="1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</w:t>
      </w:r>
      <w:r w:rsidRPr="00B901D4">
        <w:rPr>
          <w:rFonts w:ascii="Times New Roman" w:hAnsi="Times New Roman"/>
          <w:sz w:val="24"/>
          <w:szCs w:val="24"/>
        </w:rPr>
        <w:t>елать выводы</w:t>
      </w:r>
      <w:r>
        <w:rPr>
          <w:rFonts w:ascii="Times New Roman" w:hAnsi="Times New Roman"/>
          <w:sz w:val="24"/>
          <w:szCs w:val="24"/>
        </w:rPr>
        <w:t>,</w:t>
      </w:r>
    </w:p>
    <w:p w:rsidR="00425004" w:rsidRPr="00B901D4" w:rsidRDefault="00425004" w:rsidP="00425004">
      <w:pPr>
        <w:numPr>
          <w:ilvl w:val="0"/>
          <w:numId w:val="1"/>
        </w:numPr>
        <w:spacing w:after="0" w:line="240" w:lineRule="auto"/>
        <w:ind w:left="0" w:firstLine="1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</w:t>
      </w:r>
      <w:r w:rsidRPr="00B901D4">
        <w:rPr>
          <w:rFonts w:ascii="Times New Roman" w:hAnsi="Times New Roman"/>
          <w:sz w:val="24"/>
          <w:szCs w:val="24"/>
        </w:rPr>
        <w:t>частвовать в беседе (обсуждении)</w:t>
      </w:r>
      <w:r>
        <w:rPr>
          <w:rFonts w:ascii="Times New Roman" w:hAnsi="Times New Roman"/>
          <w:sz w:val="24"/>
          <w:szCs w:val="24"/>
        </w:rPr>
        <w:t>,</w:t>
      </w:r>
    </w:p>
    <w:p w:rsidR="00425004" w:rsidRPr="00B901D4" w:rsidRDefault="00425004" w:rsidP="00425004">
      <w:pPr>
        <w:numPr>
          <w:ilvl w:val="0"/>
          <w:numId w:val="1"/>
        </w:numPr>
        <w:spacing w:after="0" w:line="240" w:lineRule="auto"/>
        <w:ind w:left="0" w:firstLine="1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в</w:t>
      </w:r>
      <w:r w:rsidRPr="00B901D4">
        <w:rPr>
          <w:rFonts w:ascii="Times New Roman" w:hAnsi="Times New Roman"/>
          <w:sz w:val="24"/>
          <w:szCs w:val="24"/>
        </w:rPr>
        <w:t>ысказывать и аргументировать свою точку зрения.</w:t>
      </w:r>
    </w:p>
    <w:p w:rsidR="00425004" w:rsidRPr="00B901D4" w:rsidRDefault="00425004" w:rsidP="00425004">
      <w:pPr>
        <w:spacing w:after="0" w:line="240" w:lineRule="auto"/>
        <w:ind w:firstLine="1"/>
        <w:jc w:val="both"/>
        <w:rPr>
          <w:rFonts w:ascii="Times New Roman" w:hAnsi="Times New Roman"/>
          <w:sz w:val="24"/>
          <w:szCs w:val="24"/>
        </w:rPr>
      </w:pPr>
      <w:r w:rsidRPr="00B901D4">
        <w:rPr>
          <w:rFonts w:ascii="Times New Roman" w:hAnsi="Times New Roman"/>
          <w:sz w:val="24"/>
          <w:szCs w:val="24"/>
        </w:rPr>
        <w:t xml:space="preserve">Учитель здесь скорее помощник или наставник, умело направляющий ученика к формированию навыков самообразования. </w:t>
      </w:r>
      <w:r>
        <w:rPr>
          <w:rFonts w:ascii="Times New Roman" w:hAnsi="Times New Roman"/>
          <w:sz w:val="24"/>
          <w:szCs w:val="24"/>
        </w:rPr>
        <w:t xml:space="preserve">Елена Алексеевна </w:t>
      </w:r>
      <w:r>
        <w:rPr>
          <w:rFonts w:ascii="Times New Roman" w:hAnsi="Times New Roman"/>
          <w:bCs/>
          <w:sz w:val="24"/>
          <w:szCs w:val="24"/>
        </w:rPr>
        <w:t>подбирает темы</w:t>
      </w:r>
      <w:r w:rsidRPr="00B901D4">
        <w:rPr>
          <w:rFonts w:ascii="Times New Roman" w:hAnsi="Times New Roman"/>
          <w:bCs/>
          <w:sz w:val="24"/>
          <w:szCs w:val="24"/>
        </w:rPr>
        <w:t xml:space="preserve"> с таким расчётом, чтобы </w:t>
      </w:r>
      <w:r w:rsidRPr="00B901D4">
        <w:rPr>
          <w:rFonts w:ascii="Times New Roman" w:hAnsi="Times New Roman"/>
          <w:sz w:val="24"/>
          <w:szCs w:val="24"/>
        </w:rPr>
        <w:t>учащиеся могли у</w:t>
      </w:r>
      <w:r>
        <w:rPr>
          <w:rFonts w:ascii="Times New Roman" w:hAnsi="Times New Roman"/>
          <w:sz w:val="24"/>
          <w:szCs w:val="24"/>
        </w:rPr>
        <w:t>глубить свои знания по изучаемому предмету и приобрели</w:t>
      </w:r>
      <w:r w:rsidRPr="00B901D4">
        <w:rPr>
          <w:rFonts w:ascii="Times New Roman" w:hAnsi="Times New Roman"/>
          <w:sz w:val="24"/>
          <w:szCs w:val="24"/>
        </w:rPr>
        <w:t xml:space="preserve"> новые. Тема должна быть интересна</w:t>
      </w:r>
      <w:r w:rsidRPr="00B901D4">
        <w:rPr>
          <w:rFonts w:ascii="Times New Roman" w:hAnsi="Times New Roman"/>
          <w:sz w:val="24"/>
          <w:szCs w:val="24"/>
          <w:vertAlign w:val="subscript"/>
        </w:rPr>
        <w:t xml:space="preserve">  </w:t>
      </w:r>
      <w:r w:rsidRPr="00B901D4">
        <w:rPr>
          <w:rFonts w:ascii="Times New Roman" w:hAnsi="Times New Roman"/>
          <w:sz w:val="24"/>
          <w:szCs w:val="24"/>
        </w:rPr>
        <w:t xml:space="preserve"> и полезна, а также актуальна на момент проведения урока.</w:t>
      </w:r>
    </w:p>
    <w:p w:rsidR="00425004" w:rsidRPr="00B901D4" w:rsidRDefault="00425004" w:rsidP="00425004">
      <w:pPr>
        <w:spacing w:after="0" w:line="240" w:lineRule="auto"/>
        <w:ind w:firstLine="1"/>
        <w:jc w:val="both"/>
        <w:rPr>
          <w:rFonts w:ascii="Times New Roman" w:hAnsi="Times New Roman"/>
          <w:sz w:val="24"/>
          <w:szCs w:val="24"/>
        </w:rPr>
      </w:pPr>
      <w:r w:rsidRPr="00B901D4">
        <w:rPr>
          <w:rFonts w:ascii="Times New Roman" w:hAnsi="Times New Roman"/>
          <w:sz w:val="24"/>
          <w:szCs w:val="24"/>
        </w:rPr>
        <w:t>Учитель заранее регистрируется на сайте</w:t>
      </w:r>
      <w:r w:rsidRPr="00B901D4">
        <w:rPr>
          <w:rFonts w:ascii="Times New Roman" w:hAnsi="Times New Roman"/>
          <w:bCs/>
          <w:sz w:val="24"/>
          <w:szCs w:val="24"/>
        </w:rPr>
        <w:t xml:space="preserve"> </w:t>
      </w:r>
      <w:hyperlink r:id="rId13" w:history="1">
        <w:r w:rsidRPr="00B901D4">
          <w:rPr>
            <w:rFonts w:ascii="Times New Roman" w:hAnsi="Times New Roman"/>
            <w:bCs/>
            <w:color w:val="0070C0"/>
            <w:sz w:val="24"/>
            <w:szCs w:val="24"/>
            <w:u w:val="single"/>
          </w:rPr>
          <w:t>http://ru.jimdo.com/</w:t>
        </w:r>
      </w:hyperlink>
      <w:r w:rsidRPr="00B901D4">
        <w:rPr>
          <w:rFonts w:ascii="Times New Roman" w:hAnsi="Times New Roman"/>
          <w:bCs/>
          <w:sz w:val="24"/>
          <w:szCs w:val="24"/>
        </w:rPr>
        <w:t>. Создает необходимые закладки, для работы определенных групп. Прописывает для каждой группы задание на урок и домашнее задание для всех.</w:t>
      </w:r>
    </w:p>
    <w:p w:rsidR="00425004" w:rsidRDefault="00425004" w:rsidP="00425004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B901D4">
        <w:rPr>
          <w:rFonts w:ascii="Times New Roman" w:hAnsi="Times New Roman"/>
          <w:sz w:val="24"/>
          <w:szCs w:val="24"/>
        </w:rPr>
        <w:t>За 45 минут урока дети знакомятся с технологией, выполняют работу п</w:t>
      </w:r>
      <w:r>
        <w:rPr>
          <w:rFonts w:ascii="Times New Roman" w:hAnsi="Times New Roman"/>
          <w:sz w:val="24"/>
          <w:szCs w:val="24"/>
        </w:rPr>
        <w:t>о</w:t>
      </w:r>
      <w:r w:rsidRPr="00B901D4">
        <w:rPr>
          <w:rFonts w:ascii="Times New Roman" w:hAnsi="Times New Roman"/>
          <w:sz w:val="24"/>
          <w:szCs w:val="24"/>
        </w:rPr>
        <w:t xml:space="preserve">исково-исследовательского характера, размещают информацию на странице. В качестве домашнего задания дополняют страницу видеоматериалами, редактируют ее. Педагог дистанционно оценивает работу и выставляет оценки на сайте. 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425004" w:rsidRDefault="00425004" w:rsidP="00425004">
      <w:pPr>
        <w:spacing w:after="0" w:line="240" w:lineRule="auto"/>
        <w:ind w:firstLine="1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Пример фрагмента рабочей страницы сайта </w:t>
      </w:r>
      <w:hyperlink r:id="rId14" w:history="1">
        <w:r w:rsidRPr="00B901D4">
          <w:rPr>
            <w:rFonts w:ascii="Times New Roman" w:hAnsi="Times New Roman"/>
            <w:bCs/>
            <w:color w:val="0070C0"/>
            <w:sz w:val="24"/>
            <w:szCs w:val="24"/>
            <w:u w:val="single"/>
          </w:rPr>
          <w:t>http://ru.jimdo.com/</w:t>
        </w:r>
      </w:hyperlink>
      <w:r>
        <w:rPr>
          <w:rFonts w:ascii="Times New Roman" w:hAnsi="Times New Roman"/>
          <w:bCs/>
          <w:color w:val="0070C0"/>
          <w:sz w:val="24"/>
          <w:szCs w:val="24"/>
          <w:u w:val="single"/>
        </w:rPr>
        <w:t>.</w:t>
      </w:r>
      <w:r w:rsidRPr="001B0A23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>урока по технологии веб-</w:t>
      </w:r>
      <w:proofErr w:type="spellStart"/>
      <w:r>
        <w:rPr>
          <w:rFonts w:ascii="Times New Roman" w:hAnsi="Times New Roman"/>
          <w:b/>
          <w:sz w:val="24"/>
          <w:szCs w:val="24"/>
        </w:rPr>
        <w:t>квест</w:t>
      </w:r>
      <w:proofErr w:type="spellEnd"/>
      <w:r>
        <w:rPr>
          <w:rFonts w:ascii="Times New Roman" w:hAnsi="Times New Roman"/>
          <w:b/>
          <w:sz w:val="24"/>
          <w:szCs w:val="24"/>
        </w:rPr>
        <w:t xml:space="preserve"> «Удмуртия в олимпийской эстафете» (10 </w:t>
      </w:r>
      <w:proofErr w:type="spellStart"/>
      <w:r>
        <w:rPr>
          <w:rFonts w:ascii="Times New Roman" w:hAnsi="Times New Roman"/>
          <w:b/>
          <w:sz w:val="24"/>
          <w:szCs w:val="24"/>
        </w:rPr>
        <w:t>кл</w:t>
      </w:r>
      <w:proofErr w:type="spellEnd"/>
      <w:r>
        <w:rPr>
          <w:rFonts w:ascii="Times New Roman" w:hAnsi="Times New Roman"/>
          <w:b/>
          <w:sz w:val="24"/>
          <w:szCs w:val="24"/>
        </w:rPr>
        <w:t>.)</w:t>
      </w:r>
    </w:p>
    <w:p w:rsidR="00425004" w:rsidRDefault="00010FE4" w:rsidP="00425004">
      <w:pPr>
        <w:pStyle w:val="a4"/>
        <w:jc w:val="both"/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6F952A26" wp14:editId="487EF1E9">
            <wp:simplePos x="0" y="0"/>
            <wp:positionH relativeFrom="column">
              <wp:posOffset>-691515</wp:posOffset>
            </wp:positionH>
            <wp:positionV relativeFrom="paragraph">
              <wp:posOffset>261620</wp:posOffset>
            </wp:positionV>
            <wp:extent cx="3238500" cy="2027846"/>
            <wp:effectExtent l="0" t="0" r="0" b="0"/>
            <wp:wrapNone/>
            <wp:docPr id="6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027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25004" w:rsidRDefault="00425004" w:rsidP="00425004">
      <w:pPr>
        <w:pStyle w:val="a4"/>
        <w:ind w:firstLine="567"/>
        <w:jc w:val="both"/>
        <w:rPr>
          <w:rFonts w:ascii="Times New Roman" w:hAnsi="Times New Roman"/>
          <w:b/>
          <w:sz w:val="24"/>
          <w:szCs w:val="24"/>
        </w:rPr>
      </w:pPr>
    </w:p>
    <w:p w:rsidR="00425004" w:rsidRDefault="00425004" w:rsidP="00425004">
      <w:pPr>
        <w:pStyle w:val="a4"/>
        <w:ind w:firstLine="567"/>
        <w:jc w:val="both"/>
        <w:rPr>
          <w:rFonts w:ascii="Times New Roman" w:hAnsi="Times New Roman"/>
          <w:b/>
          <w:sz w:val="24"/>
          <w:szCs w:val="24"/>
        </w:rPr>
      </w:pPr>
    </w:p>
    <w:p w:rsidR="00425004" w:rsidRDefault="00425004" w:rsidP="00425004">
      <w:pPr>
        <w:pStyle w:val="a4"/>
        <w:ind w:firstLine="567"/>
        <w:jc w:val="both"/>
        <w:rPr>
          <w:rFonts w:ascii="Times New Roman" w:hAnsi="Times New Roman"/>
          <w:b/>
          <w:sz w:val="24"/>
          <w:szCs w:val="24"/>
        </w:rPr>
      </w:pPr>
    </w:p>
    <w:p w:rsidR="00425004" w:rsidRDefault="00425004" w:rsidP="00425004">
      <w:pPr>
        <w:pStyle w:val="a4"/>
        <w:ind w:firstLine="567"/>
        <w:jc w:val="both"/>
        <w:rPr>
          <w:rFonts w:ascii="Times New Roman" w:hAnsi="Times New Roman"/>
          <w:b/>
          <w:sz w:val="24"/>
          <w:szCs w:val="24"/>
        </w:rPr>
      </w:pPr>
    </w:p>
    <w:p w:rsidR="00425004" w:rsidRDefault="00425004" w:rsidP="00425004">
      <w:pPr>
        <w:pStyle w:val="a4"/>
        <w:ind w:firstLine="567"/>
        <w:jc w:val="both"/>
        <w:rPr>
          <w:rFonts w:ascii="Times New Roman" w:hAnsi="Times New Roman"/>
          <w:b/>
          <w:sz w:val="24"/>
          <w:szCs w:val="24"/>
        </w:rPr>
      </w:pPr>
    </w:p>
    <w:p w:rsidR="00425004" w:rsidRDefault="00425004" w:rsidP="00425004">
      <w:pPr>
        <w:pStyle w:val="a4"/>
        <w:ind w:firstLine="567"/>
        <w:jc w:val="both"/>
        <w:rPr>
          <w:rFonts w:ascii="Times New Roman" w:hAnsi="Times New Roman"/>
          <w:b/>
          <w:sz w:val="24"/>
          <w:szCs w:val="24"/>
        </w:rPr>
      </w:pPr>
    </w:p>
    <w:p w:rsidR="00425004" w:rsidRDefault="00425004" w:rsidP="00425004">
      <w:pPr>
        <w:pStyle w:val="a4"/>
        <w:ind w:firstLine="567"/>
        <w:jc w:val="both"/>
        <w:rPr>
          <w:rFonts w:ascii="Times New Roman" w:hAnsi="Times New Roman"/>
          <w:b/>
          <w:sz w:val="24"/>
          <w:szCs w:val="24"/>
        </w:rPr>
      </w:pPr>
    </w:p>
    <w:p w:rsidR="00425004" w:rsidRDefault="00010FE4" w:rsidP="00425004">
      <w:pPr>
        <w:spacing w:after="160" w:line="259" w:lineRule="auto"/>
        <w:jc w:val="both"/>
        <w:rPr>
          <w:rFonts w:ascii="Times New Roman" w:hAnsi="Times New Roman"/>
          <w:b/>
          <w:i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1ED45088" wp14:editId="522228ED">
            <wp:simplePos x="0" y="0"/>
            <wp:positionH relativeFrom="margin">
              <wp:posOffset>1609725</wp:posOffset>
            </wp:positionH>
            <wp:positionV relativeFrom="paragraph">
              <wp:posOffset>126365</wp:posOffset>
            </wp:positionV>
            <wp:extent cx="4447996" cy="2324100"/>
            <wp:effectExtent l="0" t="0" r="0" b="0"/>
            <wp:wrapNone/>
            <wp:docPr id="4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6496" b="9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7996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25004" w:rsidRDefault="00425004" w:rsidP="00425004">
      <w:pPr>
        <w:spacing w:after="160" w:line="259" w:lineRule="auto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425004" w:rsidRDefault="00425004" w:rsidP="00425004">
      <w:pPr>
        <w:spacing w:after="160" w:line="259" w:lineRule="auto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425004" w:rsidRDefault="00425004" w:rsidP="00425004">
      <w:pPr>
        <w:spacing w:after="160" w:line="259" w:lineRule="auto"/>
        <w:ind w:firstLine="708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425004" w:rsidRDefault="00425004" w:rsidP="00425004">
      <w:pPr>
        <w:spacing w:after="160" w:line="259" w:lineRule="auto"/>
        <w:ind w:firstLine="708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425004" w:rsidRDefault="00425004" w:rsidP="00425004">
      <w:pPr>
        <w:spacing w:after="160" w:line="259" w:lineRule="auto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425004" w:rsidRDefault="00425004" w:rsidP="00425004">
      <w:pPr>
        <w:spacing w:after="160" w:line="259" w:lineRule="auto"/>
        <w:ind w:firstLine="708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425004" w:rsidRDefault="00010FE4" w:rsidP="00425004">
      <w:pPr>
        <w:spacing w:after="160" w:line="259" w:lineRule="auto"/>
        <w:ind w:firstLine="708"/>
        <w:jc w:val="both"/>
        <w:rPr>
          <w:rFonts w:ascii="Times New Roman" w:hAnsi="Times New Roman"/>
          <w:b/>
          <w:i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53066252" wp14:editId="36F6CB1E">
            <wp:simplePos x="0" y="0"/>
            <wp:positionH relativeFrom="column">
              <wp:posOffset>-317500</wp:posOffset>
            </wp:positionH>
            <wp:positionV relativeFrom="paragraph">
              <wp:posOffset>362585</wp:posOffset>
            </wp:positionV>
            <wp:extent cx="4714875" cy="2497455"/>
            <wp:effectExtent l="19050" t="0" r="9525" b="0"/>
            <wp:wrapNone/>
            <wp:docPr id="5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6496" b="87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2497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25004" w:rsidRDefault="00425004" w:rsidP="00425004">
      <w:pPr>
        <w:spacing w:after="160" w:line="259" w:lineRule="auto"/>
        <w:ind w:firstLine="708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425004" w:rsidRDefault="00425004" w:rsidP="00425004">
      <w:pPr>
        <w:spacing w:after="160" w:line="259" w:lineRule="auto"/>
        <w:ind w:firstLine="708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425004" w:rsidRDefault="00425004" w:rsidP="00425004">
      <w:pPr>
        <w:spacing w:after="160" w:line="259" w:lineRule="auto"/>
        <w:ind w:firstLine="708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425004" w:rsidRDefault="00425004" w:rsidP="00425004">
      <w:pPr>
        <w:spacing w:after="160" w:line="259" w:lineRule="auto"/>
        <w:ind w:firstLine="708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425004" w:rsidRDefault="00425004" w:rsidP="00425004">
      <w:pPr>
        <w:spacing w:after="160" w:line="259" w:lineRule="auto"/>
        <w:ind w:firstLine="708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425004" w:rsidRDefault="00425004" w:rsidP="00425004">
      <w:pPr>
        <w:spacing w:after="160" w:line="259" w:lineRule="auto"/>
        <w:ind w:firstLine="708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425004" w:rsidRDefault="00425004" w:rsidP="00425004">
      <w:pPr>
        <w:spacing w:after="160" w:line="259" w:lineRule="auto"/>
        <w:ind w:firstLine="708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425004" w:rsidRDefault="00425004" w:rsidP="00425004">
      <w:pPr>
        <w:spacing w:after="160" w:line="259" w:lineRule="auto"/>
        <w:ind w:firstLine="708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425004" w:rsidRDefault="00425004" w:rsidP="00425004">
      <w:pPr>
        <w:pStyle w:val="a4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010FE4" w:rsidRDefault="00010FE4" w:rsidP="00425004">
      <w:pPr>
        <w:pStyle w:val="a4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425004" w:rsidRDefault="00425004" w:rsidP="00425004">
      <w:pPr>
        <w:pStyle w:val="a4"/>
        <w:jc w:val="both"/>
        <w:rPr>
          <w:rFonts w:ascii="Times New Roman" w:hAnsi="Times New Roman"/>
          <w:sz w:val="24"/>
        </w:rPr>
      </w:pPr>
    </w:p>
    <w:p w:rsidR="00425004" w:rsidRPr="00010FE4" w:rsidRDefault="00425004" w:rsidP="00425004">
      <w:pPr>
        <w:pStyle w:val="a4"/>
        <w:ind w:firstLine="426"/>
        <w:jc w:val="both"/>
        <w:rPr>
          <w:rFonts w:ascii="Times New Roman" w:hAnsi="Times New Roman"/>
          <w:sz w:val="24"/>
          <w:szCs w:val="24"/>
          <w:u w:val="single"/>
        </w:rPr>
      </w:pPr>
      <w:r w:rsidRPr="00010FE4">
        <w:rPr>
          <w:rFonts w:ascii="Times New Roman" w:hAnsi="Times New Roman"/>
          <w:sz w:val="24"/>
          <w:szCs w:val="24"/>
          <w:u w:val="single"/>
        </w:rPr>
        <w:lastRenderedPageBreak/>
        <w:t>Систематическое использование учителем информационно-коммуникационных технологий, электронных образовательных ресурсов в процессе обучения позволяют вывести на новый уровень учебно-познавательный интерес, разнообразить обучение, развивать творческие способности, помогают адаптироваться в современном мире технологий.</w:t>
      </w:r>
    </w:p>
    <w:p w:rsidR="00425004" w:rsidRPr="00010FE4" w:rsidRDefault="00425004" w:rsidP="00425004">
      <w:pPr>
        <w:pStyle w:val="a4"/>
        <w:ind w:firstLine="426"/>
        <w:jc w:val="both"/>
      </w:pPr>
      <w:r w:rsidRPr="00010FE4">
        <w:rPr>
          <w:rFonts w:ascii="Times New Roman" w:hAnsi="Times New Roman"/>
          <w:sz w:val="24"/>
          <w:szCs w:val="24"/>
        </w:rPr>
        <w:t>Использование новых информационных технологий и электронных образовательных ресурсов расширяет рамки образовательного процесса, повышает его практическую направленность, развивает интеллектуальные, творческие способности учащихся, их умение самостоятельно приобретать новые знания, работать с различными источниками информации, правильно ориентироваться в современном информационном потоке. Повышается мотивация учащихся в образовательном процессе, и создаются условия для их успешной самореализации в будущем.</w:t>
      </w:r>
      <w:r w:rsidRPr="00010FE4">
        <w:t xml:space="preserve"> </w:t>
      </w:r>
    </w:p>
    <w:p w:rsidR="00425004" w:rsidRPr="00010FE4" w:rsidRDefault="00425004" w:rsidP="00425004">
      <w:pPr>
        <w:pStyle w:val="a4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  <w:r w:rsidRPr="00010FE4">
        <w:rPr>
          <w:rFonts w:ascii="Times New Roman" w:hAnsi="Times New Roman"/>
          <w:noProof/>
          <w:sz w:val="24"/>
          <w:szCs w:val="24"/>
          <w:lang w:eastAsia="ru-RU"/>
        </w:rPr>
        <w:t xml:space="preserve">Используя ИКТ на уроках и во внеурочной деятельности учитель формирует для учащихся творческую среду. Определяет для них возрастающую роль компьютерных технологий. Это позволяет учителю формировать социально-ориентированную личность. </w:t>
      </w:r>
    </w:p>
    <w:p w:rsidR="0038333B" w:rsidRDefault="0038333B" w:rsidP="0038333B">
      <w:pPr>
        <w:pStyle w:val="a3"/>
        <w:tabs>
          <w:tab w:val="left" w:pos="2840"/>
          <w:tab w:val="left" w:pos="3210"/>
        </w:tabs>
        <w:spacing w:before="120"/>
        <w:ind w:left="960"/>
        <w:jc w:val="center"/>
        <w:rPr>
          <w:rFonts w:ascii="Times New Roman" w:hAnsi="Times New Roman"/>
          <w:b/>
          <w:sz w:val="24"/>
          <w:szCs w:val="24"/>
        </w:rPr>
      </w:pPr>
    </w:p>
    <w:p w:rsidR="0038333B" w:rsidRDefault="0038333B" w:rsidP="0038333B">
      <w:pPr>
        <w:pStyle w:val="a3"/>
        <w:tabs>
          <w:tab w:val="left" w:pos="2840"/>
          <w:tab w:val="left" w:pos="3210"/>
        </w:tabs>
        <w:spacing w:before="120"/>
        <w:ind w:left="960"/>
        <w:jc w:val="center"/>
        <w:rPr>
          <w:rFonts w:ascii="Times New Roman" w:hAnsi="Times New Roman"/>
          <w:b/>
          <w:sz w:val="24"/>
          <w:szCs w:val="24"/>
        </w:rPr>
      </w:pPr>
    </w:p>
    <w:p w:rsidR="0038333B" w:rsidRPr="0038333B" w:rsidRDefault="0038333B" w:rsidP="0038333B">
      <w:pPr>
        <w:tabs>
          <w:tab w:val="left" w:pos="2840"/>
          <w:tab w:val="left" w:pos="3210"/>
        </w:tabs>
        <w:spacing w:before="120"/>
        <w:rPr>
          <w:rFonts w:ascii="Times New Roman" w:hAnsi="Times New Roman"/>
          <w:b/>
          <w:sz w:val="24"/>
          <w:szCs w:val="24"/>
        </w:rPr>
      </w:pPr>
    </w:p>
    <w:p w:rsidR="0038333B" w:rsidRDefault="0038333B" w:rsidP="0038333B">
      <w:pPr>
        <w:pStyle w:val="a3"/>
        <w:tabs>
          <w:tab w:val="left" w:pos="2840"/>
          <w:tab w:val="left" w:pos="3210"/>
        </w:tabs>
        <w:spacing w:before="120"/>
        <w:ind w:left="960"/>
        <w:jc w:val="center"/>
        <w:rPr>
          <w:rFonts w:ascii="Times New Roman" w:hAnsi="Times New Roman"/>
          <w:b/>
          <w:sz w:val="24"/>
          <w:szCs w:val="24"/>
        </w:rPr>
      </w:pPr>
    </w:p>
    <w:p w:rsidR="0038333B" w:rsidRPr="0038333B" w:rsidRDefault="0038333B" w:rsidP="0038333B">
      <w:pPr>
        <w:pStyle w:val="a3"/>
        <w:tabs>
          <w:tab w:val="left" w:pos="2840"/>
          <w:tab w:val="left" w:pos="3210"/>
        </w:tabs>
        <w:spacing w:before="120"/>
        <w:ind w:left="960"/>
        <w:rPr>
          <w:rFonts w:ascii="Times New Roman" w:hAnsi="Times New Roman"/>
          <w:i/>
          <w:sz w:val="24"/>
          <w:szCs w:val="24"/>
        </w:rPr>
      </w:pPr>
      <w:r w:rsidRPr="0038333B">
        <w:rPr>
          <w:rFonts w:ascii="Times New Roman" w:hAnsi="Times New Roman"/>
          <w:i/>
          <w:sz w:val="24"/>
          <w:szCs w:val="24"/>
        </w:rPr>
        <w:t xml:space="preserve">Далее в </w:t>
      </w:r>
      <w:r w:rsidRPr="0038333B">
        <w:rPr>
          <w:rFonts w:ascii="Times New Roman" w:hAnsi="Times New Roman"/>
          <w:b/>
          <w:i/>
          <w:sz w:val="24"/>
          <w:szCs w:val="24"/>
        </w:rPr>
        <w:t>приложении</w:t>
      </w:r>
      <w:r w:rsidRPr="0038333B">
        <w:rPr>
          <w:rFonts w:ascii="Times New Roman" w:hAnsi="Times New Roman"/>
          <w:i/>
          <w:sz w:val="24"/>
          <w:szCs w:val="24"/>
        </w:rPr>
        <w:t xml:space="preserve"> можно ознакомиться с разработками уроков по физической культуре с применением ЦОР</w:t>
      </w:r>
      <w:r>
        <w:rPr>
          <w:rFonts w:ascii="Times New Roman" w:hAnsi="Times New Roman"/>
          <w:i/>
          <w:sz w:val="24"/>
          <w:szCs w:val="24"/>
        </w:rPr>
        <w:t xml:space="preserve"> и ИКТ.</w:t>
      </w:r>
    </w:p>
    <w:p w:rsidR="0038333B" w:rsidRDefault="0038333B" w:rsidP="0038333B">
      <w:pPr>
        <w:pStyle w:val="a3"/>
        <w:tabs>
          <w:tab w:val="left" w:pos="2840"/>
          <w:tab w:val="left" w:pos="3210"/>
        </w:tabs>
        <w:spacing w:before="120"/>
        <w:ind w:left="960"/>
        <w:jc w:val="center"/>
        <w:rPr>
          <w:rFonts w:ascii="Times New Roman" w:hAnsi="Times New Roman"/>
          <w:b/>
          <w:sz w:val="24"/>
          <w:szCs w:val="24"/>
        </w:rPr>
      </w:pPr>
    </w:p>
    <w:p w:rsidR="0038333B" w:rsidRDefault="0038333B" w:rsidP="0038333B">
      <w:pPr>
        <w:pStyle w:val="a3"/>
        <w:tabs>
          <w:tab w:val="left" w:pos="2840"/>
          <w:tab w:val="left" w:pos="3210"/>
        </w:tabs>
        <w:spacing w:before="120"/>
        <w:ind w:left="960"/>
        <w:jc w:val="center"/>
        <w:rPr>
          <w:rFonts w:ascii="Times New Roman" w:hAnsi="Times New Roman"/>
          <w:b/>
          <w:sz w:val="24"/>
          <w:szCs w:val="24"/>
        </w:rPr>
      </w:pPr>
    </w:p>
    <w:p w:rsidR="0038333B" w:rsidRDefault="0038333B" w:rsidP="0038333B">
      <w:pPr>
        <w:pStyle w:val="a3"/>
        <w:tabs>
          <w:tab w:val="left" w:pos="2840"/>
          <w:tab w:val="left" w:pos="3210"/>
        </w:tabs>
        <w:spacing w:before="120"/>
        <w:ind w:left="960"/>
        <w:jc w:val="center"/>
        <w:rPr>
          <w:rFonts w:ascii="Times New Roman" w:hAnsi="Times New Roman"/>
          <w:b/>
          <w:sz w:val="24"/>
          <w:szCs w:val="24"/>
        </w:rPr>
      </w:pPr>
    </w:p>
    <w:p w:rsidR="0038333B" w:rsidRDefault="0038333B" w:rsidP="0038333B">
      <w:pPr>
        <w:pStyle w:val="a3"/>
        <w:tabs>
          <w:tab w:val="left" w:pos="2840"/>
          <w:tab w:val="left" w:pos="3210"/>
        </w:tabs>
        <w:spacing w:before="120"/>
        <w:ind w:left="960"/>
        <w:jc w:val="center"/>
        <w:rPr>
          <w:rFonts w:ascii="Times New Roman" w:hAnsi="Times New Roman"/>
          <w:b/>
          <w:sz w:val="24"/>
          <w:szCs w:val="24"/>
        </w:rPr>
      </w:pPr>
    </w:p>
    <w:p w:rsidR="0038333B" w:rsidRDefault="0038333B" w:rsidP="0038333B">
      <w:pPr>
        <w:pStyle w:val="a3"/>
        <w:tabs>
          <w:tab w:val="left" w:pos="2840"/>
          <w:tab w:val="left" w:pos="3210"/>
        </w:tabs>
        <w:spacing w:before="120"/>
        <w:ind w:left="960"/>
        <w:jc w:val="center"/>
        <w:rPr>
          <w:rFonts w:ascii="Times New Roman" w:hAnsi="Times New Roman"/>
          <w:b/>
          <w:sz w:val="24"/>
          <w:szCs w:val="24"/>
        </w:rPr>
      </w:pPr>
    </w:p>
    <w:p w:rsidR="0038333B" w:rsidRDefault="0038333B" w:rsidP="0038333B">
      <w:pPr>
        <w:pStyle w:val="a3"/>
        <w:tabs>
          <w:tab w:val="left" w:pos="2840"/>
          <w:tab w:val="left" w:pos="3210"/>
        </w:tabs>
        <w:spacing w:before="120"/>
        <w:ind w:left="960"/>
        <w:jc w:val="center"/>
        <w:rPr>
          <w:rFonts w:ascii="Times New Roman" w:hAnsi="Times New Roman"/>
          <w:b/>
          <w:sz w:val="24"/>
          <w:szCs w:val="24"/>
        </w:rPr>
      </w:pPr>
    </w:p>
    <w:p w:rsidR="0038333B" w:rsidRDefault="0038333B" w:rsidP="0038333B">
      <w:pPr>
        <w:pStyle w:val="a3"/>
        <w:tabs>
          <w:tab w:val="left" w:pos="2840"/>
          <w:tab w:val="left" w:pos="3210"/>
        </w:tabs>
        <w:spacing w:before="120"/>
        <w:ind w:left="960"/>
        <w:jc w:val="center"/>
        <w:rPr>
          <w:rFonts w:ascii="Times New Roman" w:hAnsi="Times New Roman"/>
          <w:b/>
          <w:sz w:val="24"/>
          <w:szCs w:val="24"/>
        </w:rPr>
      </w:pPr>
    </w:p>
    <w:p w:rsidR="0038333B" w:rsidRDefault="0038333B" w:rsidP="0038333B">
      <w:pPr>
        <w:pStyle w:val="a3"/>
        <w:tabs>
          <w:tab w:val="left" w:pos="2840"/>
          <w:tab w:val="left" w:pos="3210"/>
        </w:tabs>
        <w:spacing w:before="120"/>
        <w:ind w:left="960"/>
        <w:jc w:val="center"/>
        <w:rPr>
          <w:rFonts w:ascii="Times New Roman" w:hAnsi="Times New Roman"/>
          <w:b/>
          <w:sz w:val="24"/>
          <w:szCs w:val="24"/>
        </w:rPr>
      </w:pPr>
    </w:p>
    <w:p w:rsidR="0038333B" w:rsidRDefault="0038333B" w:rsidP="0038333B">
      <w:pPr>
        <w:pStyle w:val="a3"/>
        <w:tabs>
          <w:tab w:val="left" w:pos="2840"/>
          <w:tab w:val="left" w:pos="3210"/>
        </w:tabs>
        <w:spacing w:before="120"/>
        <w:ind w:left="960"/>
        <w:jc w:val="center"/>
        <w:rPr>
          <w:rFonts w:ascii="Times New Roman" w:hAnsi="Times New Roman"/>
          <w:b/>
          <w:sz w:val="24"/>
          <w:szCs w:val="24"/>
        </w:rPr>
      </w:pPr>
    </w:p>
    <w:p w:rsidR="0038333B" w:rsidRDefault="0038333B" w:rsidP="0038333B">
      <w:pPr>
        <w:pStyle w:val="a3"/>
        <w:tabs>
          <w:tab w:val="left" w:pos="2840"/>
          <w:tab w:val="left" w:pos="3210"/>
        </w:tabs>
        <w:spacing w:before="120"/>
        <w:ind w:left="960"/>
        <w:jc w:val="center"/>
        <w:rPr>
          <w:rFonts w:ascii="Times New Roman" w:hAnsi="Times New Roman"/>
          <w:b/>
          <w:sz w:val="24"/>
          <w:szCs w:val="24"/>
        </w:rPr>
      </w:pPr>
    </w:p>
    <w:p w:rsidR="0038333B" w:rsidRDefault="0038333B" w:rsidP="0038333B">
      <w:pPr>
        <w:pStyle w:val="a3"/>
        <w:tabs>
          <w:tab w:val="left" w:pos="2840"/>
          <w:tab w:val="left" w:pos="3210"/>
        </w:tabs>
        <w:spacing w:before="120"/>
        <w:ind w:left="960"/>
        <w:jc w:val="center"/>
        <w:rPr>
          <w:rFonts w:ascii="Times New Roman" w:hAnsi="Times New Roman"/>
          <w:b/>
          <w:sz w:val="24"/>
          <w:szCs w:val="24"/>
        </w:rPr>
      </w:pPr>
    </w:p>
    <w:p w:rsidR="0038333B" w:rsidRDefault="0038333B" w:rsidP="0038333B">
      <w:pPr>
        <w:pStyle w:val="a3"/>
        <w:tabs>
          <w:tab w:val="left" w:pos="2840"/>
          <w:tab w:val="left" w:pos="3210"/>
        </w:tabs>
        <w:spacing w:before="120"/>
        <w:ind w:left="960"/>
        <w:jc w:val="center"/>
        <w:rPr>
          <w:rFonts w:ascii="Times New Roman" w:hAnsi="Times New Roman"/>
          <w:b/>
          <w:sz w:val="24"/>
          <w:szCs w:val="24"/>
        </w:rPr>
      </w:pPr>
    </w:p>
    <w:p w:rsidR="0038333B" w:rsidRDefault="0038333B" w:rsidP="0038333B">
      <w:pPr>
        <w:pStyle w:val="a3"/>
        <w:tabs>
          <w:tab w:val="left" w:pos="2840"/>
          <w:tab w:val="left" w:pos="3210"/>
        </w:tabs>
        <w:spacing w:before="120"/>
        <w:ind w:left="960"/>
        <w:jc w:val="center"/>
        <w:rPr>
          <w:rFonts w:ascii="Times New Roman" w:hAnsi="Times New Roman"/>
          <w:b/>
          <w:sz w:val="24"/>
          <w:szCs w:val="24"/>
        </w:rPr>
      </w:pPr>
    </w:p>
    <w:p w:rsidR="0038333B" w:rsidRDefault="0038333B" w:rsidP="0038333B">
      <w:pPr>
        <w:pStyle w:val="a3"/>
        <w:tabs>
          <w:tab w:val="left" w:pos="2840"/>
          <w:tab w:val="left" w:pos="3210"/>
        </w:tabs>
        <w:spacing w:before="120"/>
        <w:ind w:left="960"/>
        <w:jc w:val="center"/>
        <w:rPr>
          <w:rFonts w:ascii="Times New Roman" w:hAnsi="Times New Roman"/>
          <w:b/>
          <w:sz w:val="24"/>
          <w:szCs w:val="24"/>
        </w:rPr>
      </w:pPr>
    </w:p>
    <w:p w:rsidR="0038333B" w:rsidRDefault="0038333B" w:rsidP="0038333B">
      <w:pPr>
        <w:pStyle w:val="a3"/>
        <w:tabs>
          <w:tab w:val="left" w:pos="2840"/>
          <w:tab w:val="left" w:pos="3210"/>
        </w:tabs>
        <w:spacing w:before="120"/>
        <w:ind w:left="960"/>
        <w:jc w:val="center"/>
        <w:rPr>
          <w:rFonts w:ascii="Times New Roman" w:hAnsi="Times New Roman"/>
          <w:b/>
          <w:sz w:val="24"/>
          <w:szCs w:val="24"/>
        </w:rPr>
      </w:pPr>
    </w:p>
    <w:p w:rsidR="0038333B" w:rsidRDefault="0038333B" w:rsidP="0038333B">
      <w:pPr>
        <w:pStyle w:val="a3"/>
        <w:tabs>
          <w:tab w:val="left" w:pos="2840"/>
          <w:tab w:val="left" w:pos="3210"/>
        </w:tabs>
        <w:spacing w:before="120"/>
        <w:ind w:left="960"/>
        <w:jc w:val="center"/>
        <w:rPr>
          <w:rFonts w:ascii="Times New Roman" w:hAnsi="Times New Roman"/>
          <w:b/>
          <w:sz w:val="24"/>
          <w:szCs w:val="24"/>
        </w:rPr>
      </w:pPr>
    </w:p>
    <w:p w:rsidR="0038333B" w:rsidRDefault="0038333B" w:rsidP="0038333B">
      <w:pPr>
        <w:pStyle w:val="a3"/>
        <w:tabs>
          <w:tab w:val="left" w:pos="2840"/>
          <w:tab w:val="left" w:pos="3210"/>
        </w:tabs>
        <w:spacing w:before="120"/>
        <w:ind w:left="960"/>
        <w:jc w:val="center"/>
        <w:rPr>
          <w:rFonts w:ascii="Times New Roman" w:hAnsi="Times New Roman"/>
          <w:b/>
          <w:sz w:val="24"/>
          <w:szCs w:val="24"/>
        </w:rPr>
      </w:pPr>
    </w:p>
    <w:p w:rsidR="0038333B" w:rsidRDefault="0038333B" w:rsidP="0038333B">
      <w:pPr>
        <w:pStyle w:val="a3"/>
        <w:tabs>
          <w:tab w:val="left" w:pos="2840"/>
          <w:tab w:val="left" w:pos="3210"/>
        </w:tabs>
        <w:spacing w:before="120"/>
        <w:ind w:left="960"/>
        <w:jc w:val="center"/>
        <w:rPr>
          <w:rFonts w:ascii="Times New Roman" w:hAnsi="Times New Roman"/>
          <w:b/>
          <w:sz w:val="24"/>
          <w:szCs w:val="24"/>
        </w:rPr>
      </w:pPr>
    </w:p>
    <w:p w:rsidR="0038333B" w:rsidRDefault="0038333B" w:rsidP="0038333B">
      <w:pPr>
        <w:pStyle w:val="a3"/>
        <w:tabs>
          <w:tab w:val="left" w:pos="2840"/>
          <w:tab w:val="left" w:pos="3210"/>
        </w:tabs>
        <w:spacing w:before="120"/>
        <w:ind w:left="960"/>
        <w:jc w:val="center"/>
        <w:rPr>
          <w:rFonts w:ascii="Times New Roman" w:hAnsi="Times New Roman"/>
          <w:b/>
          <w:sz w:val="24"/>
          <w:szCs w:val="24"/>
        </w:rPr>
      </w:pPr>
    </w:p>
    <w:p w:rsidR="0038333B" w:rsidRDefault="0038333B" w:rsidP="0038333B">
      <w:pPr>
        <w:pStyle w:val="a3"/>
        <w:tabs>
          <w:tab w:val="left" w:pos="2840"/>
          <w:tab w:val="left" w:pos="3210"/>
        </w:tabs>
        <w:spacing w:before="120"/>
        <w:ind w:left="960"/>
        <w:jc w:val="center"/>
        <w:rPr>
          <w:rFonts w:ascii="Times New Roman" w:hAnsi="Times New Roman"/>
          <w:b/>
          <w:sz w:val="24"/>
          <w:szCs w:val="24"/>
        </w:rPr>
      </w:pPr>
    </w:p>
    <w:p w:rsidR="0038333B" w:rsidRDefault="0038333B" w:rsidP="0038333B">
      <w:pPr>
        <w:pStyle w:val="a3"/>
        <w:tabs>
          <w:tab w:val="left" w:pos="2840"/>
          <w:tab w:val="left" w:pos="3210"/>
        </w:tabs>
        <w:spacing w:before="120"/>
        <w:ind w:left="960"/>
        <w:jc w:val="center"/>
        <w:rPr>
          <w:rFonts w:ascii="Times New Roman" w:hAnsi="Times New Roman"/>
          <w:b/>
          <w:sz w:val="24"/>
          <w:szCs w:val="24"/>
        </w:rPr>
      </w:pPr>
    </w:p>
    <w:p w:rsidR="0038333B" w:rsidRDefault="0038333B" w:rsidP="0038333B">
      <w:pPr>
        <w:pStyle w:val="a3"/>
        <w:tabs>
          <w:tab w:val="left" w:pos="2840"/>
          <w:tab w:val="left" w:pos="3210"/>
        </w:tabs>
        <w:spacing w:before="120"/>
        <w:ind w:left="960"/>
        <w:jc w:val="center"/>
        <w:rPr>
          <w:rFonts w:ascii="Times New Roman" w:hAnsi="Times New Roman"/>
          <w:b/>
          <w:sz w:val="24"/>
          <w:szCs w:val="24"/>
        </w:rPr>
      </w:pPr>
    </w:p>
    <w:p w:rsidR="0038333B" w:rsidRDefault="0038333B" w:rsidP="0038333B">
      <w:pPr>
        <w:pStyle w:val="a3"/>
        <w:tabs>
          <w:tab w:val="left" w:pos="2840"/>
          <w:tab w:val="left" w:pos="3210"/>
        </w:tabs>
        <w:spacing w:before="120"/>
        <w:ind w:left="960"/>
        <w:jc w:val="center"/>
        <w:rPr>
          <w:rFonts w:ascii="Times New Roman" w:hAnsi="Times New Roman"/>
          <w:b/>
          <w:sz w:val="24"/>
          <w:szCs w:val="24"/>
        </w:rPr>
      </w:pPr>
    </w:p>
    <w:p w:rsidR="0038333B" w:rsidRDefault="0038333B" w:rsidP="0038333B">
      <w:pPr>
        <w:pStyle w:val="a3"/>
        <w:tabs>
          <w:tab w:val="left" w:pos="2840"/>
          <w:tab w:val="left" w:pos="3210"/>
        </w:tabs>
        <w:spacing w:before="120"/>
        <w:ind w:left="960"/>
        <w:jc w:val="center"/>
        <w:rPr>
          <w:rFonts w:ascii="Times New Roman" w:hAnsi="Times New Roman"/>
          <w:b/>
          <w:sz w:val="24"/>
          <w:szCs w:val="24"/>
        </w:rPr>
      </w:pPr>
    </w:p>
    <w:p w:rsidR="0038333B" w:rsidRDefault="0038333B" w:rsidP="0038333B">
      <w:pPr>
        <w:pStyle w:val="a3"/>
        <w:tabs>
          <w:tab w:val="left" w:pos="2840"/>
          <w:tab w:val="left" w:pos="3210"/>
        </w:tabs>
        <w:spacing w:before="120"/>
        <w:ind w:left="960"/>
        <w:jc w:val="center"/>
        <w:rPr>
          <w:rFonts w:ascii="Times New Roman" w:hAnsi="Times New Roman"/>
          <w:b/>
          <w:sz w:val="24"/>
          <w:szCs w:val="24"/>
        </w:rPr>
      </w:pPr>
    </w:p>
    <w:p w:rsidR="0038333B" w:rsidRDefault="0038333B" w:rsidP="0038333B">
      <w:pPr>
        <w:pStyle w:val="a3"/>
        <w:tabs>
          <w:tab w:val="left" w:pos="2840"/>
          <w:tab w:val="left" w:pos="3210"/>
        </w:tabs>
        <w:spacing w:before="120"/>
        <w:ind w:left="960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Приложение.</w:t>
      </w:r>
    </w:p>
    <w:p w:rsidR="0038333B" w:rsidRDefault="0038333B" w:rsidP="0038333B">
      <w:pPr>
        <w:pStyle w:val="a3"/>
        <w:tabs>
          <w:tab w:val="left" w:pos="2840"/>
          <w:tab w:val="left" w:pos="3210"/>
        </w:tabs>
        <w:spacing w:before="120"/>
        <w:ind w:left="960"/>
        <w:jc w:val="right"/>
        <w:rPr>
          <w:rFonts w:ascii="Times New Roman" w:hAnsi="Times New Roman"/>
          <w:b/>
          <w:sz w:val="24"/>
          <w:szCs w:val="24"/>
        </w:rPr>
      </w:pPr>
    </w:p>
    <w:p w:rsidR="0038333B" w:rsidRPr="00D77EB2" w:rsidRDefault="0038333B" w:rsidP="0038333B">
      <w:pPr>
        <w:pStyle w:val="a3"/>
        <w:tabs>
          <w:tab w:val="left" w:pos="2840"/>
          <w:tab w:val="left" w:pos="3210"/>
        </w:tabs>
        <w:spacing w:before="120"/>
        <w:ind w:left="960"/>
        <w:jc w:val="center"/>
        <w:rPr>
          <w:rFonts w:ascii="Times New Roman" w:hAnsi="Times New Roman"/>
          <w:b/>
          <w:bCs/>
        </w:rPr>
      </w:pPr>
      <w:r w:rsidRPr="00D77EB2">
        <w:rPr>
          <w:rFonts w:ascii="Times New Roman" w:hAnsi="Times New Roman"/>
          <w:b/>
          <w:sz w:val="24"/>
          <w:szCs w:val="24"/>
        </w:rPr>
        <w:t xml:space="preserve">Урок по </w:t>
      </w:r>
      <w:r w:rsidRPr="00D77EB2">
        <w:rPr>
          <w:rFonts w:ascii="Times New Roman" w:hAnsi="Times New Roman"/>
          <w:b/>
          <w:bCs/>
        </w:rPr>
        <w:t>физической культуре 10 класс</w:t>
      </w:r>
    </w:p>
    <w:p w:rsidR="0038333B" w:rsidRPr="00B731A5" w:rsidRDefault="0038333B" w:rsidP="0038333B">
      <w:pPr>
        <w:pStyle w:val="a3"/>
        <w:tabs>
          <w:tab w:val="left" w:pos="2840"/>
          <w:tab w:val="left" w:pos="3210"/>
        </w:tabs>
        <w:spacing w:before="120"/>
        <w:ind w:left="960"/>
        <w:jc w:val="center"/>
        <w:rPr>
          <w:rFonts w:ascii="Times New Roman" w:hAnsi="Times New Roman"/>
          <w:b/>
          <w:sz w:val="24"/>
          <w:szCs w:val="24"/>
        </w:rPr>
      </w:pPr>
      <w:r w:rsidRPr="00B731A5">
        <w:rPr>
          <w:rFonts w:ascii="Times New Roman" w:hAnsi="Times New Roman"/>
          <w:b/>
          <w:bCs/>
          <w:sz w:val="24"/>
          <w:szCs w:val="24"/>
        </w:rPr>
        <w:t>Тема «Удмуртия в олимпийской эстафете».</w:t>
      </w:r>
    </w:p>
    <w:p w:rsidR="0038333B" w:rsidRPr="00B731A5" w:rsidRDefault="0038333B" w:rsidP="0038333B">
      <w:pPr>
        <w:pStyle w:val="a8"/>
        <w:spacing w:before="0" w:beforeAutospacing="0" w:after="0" w:afterAutospacing="0"/>
        <w:jc w:val="both"/>
        <w:rPr>
          <w:bCs/>
        </w:rPr>
      </w:pPr>
      <w:r w:rsidRPr="00B731A5">
        <w:rPr>
          <w:bCs/>
        </w:rPr>
        <w:t>Тип урока: кратковременный проект, продолжительность 1 урок.</w:t>
      </w:r>
    </w:p>
    <w:p w:rsidR="0038333B" w:rsidRPr="00B731A5" w:rsidRDefault="0038333B" w:rsidP="0038333B">
      <w:pPr>
        <w:pStyle w:val="a8"/>
        <w:spacing w:before="0" w:beforeAutospacing="0" w:after="0" w:afterAutospacing="0"/>
        <w:jc w:val="both"/>
        <w:rPr>
          <w:bCs/>
        </w:rPr>
      </w:pPr>
      <w:r w:rsidRPr="00B731A5">
        <w:rPr>
          <w:bCs/>
        </w:rPr>
        <w:t>Форма урока: веб-</w:t>
      </w:r>
      <w:proofErr w:type="spellStart"/>
      <w:r w:rsidRPr="00B731A5">
        <w:rPr>
          <w:bCs/>
        </w:rPr>
        <w:t>квест</w:t>
      </w:r>
      <w:proofErr w:type="spellEnd"/>
      <w:r w:rsidRPr="00B731A5">
        <w:rPr>
          <w:bCs/>
        </w:rPr>
        <w:t xml:space="preserve"> «Удмуртия в олимпийской эстафете»</w:t>
      </w:r>
    </w:p>
    <w:p w:rsidR="0038333B" w:rsidRPr="00B731A5" w:rsidRDefault="0038333B" w:rsidP="0038333B">
      <w:pPr>
        <w:pStyle w:val="a8"/>
        <w:spacing w:before="0" w:beforeAutospacing="0" w:after="0" w:afterAutospacing="0"/>
        <w:jc w:val="both"/>
        <w:rPr>
          <w:bCs/>
        </w:rPr>
      </w:pPr>
      <w:r w:rsidRPr="00B731A5">
        <w:rPr>
          <w:bCs/>
        </w:rPr>
        <w:t xml:space="preserve">Цель урока: углубление и интеграция знаний, приобретение новых знаний о достижениях спортсменов Удмуртии, о ее </w:t>
      </w:r>
      <w:proofErr w:type="gramStart"/>
      <w:r w:rsidRPr="00B731A5">
        <w:rPr>
          <w:bCs/>
        </w:rPr>
        <w:t>значении  в</w:t>
      </w:r>
      <w:proofErr w:type="gramEnd"/>
      <w:r w:rsidRPr="00B731A5">
        <w:rPr>
          <w:bCs/>
        </w:rPr>
        <w:t xml:space="preserve"> олимпиаде.</w:t>
      </w:r>
    </w:p>
    <w:p w:rsidR="0038333B" w:rsidRPr="00B731A5" w:rsidRDefault="0038333B" w:rsidP="0038333B">
      <w:pPr>
        <w:pStyle w:val="a8"/>
        <w:spacing w:before="0" w:beforeAutospacing="0" w:after="0" w:afterAutospacing="0"/>
        <w:jc w:val="both"/>
        <w:rPr>
          <w:bCs/>
        </w:rPr>
      </w:pPr>
      <w:proofErr w:type="gramStart"/>
      <w:r w:rsidRPr="00B731A5">
        <w:rPr>
          <w:bCs/>
        </w:rPr>
        <w:t>Задачи:,</w:t>
      </w:r>
      <w:proofErr w:type="gramEnd"/>
    </w:p>
    <w:p w:rsidR="0038333B" w:rsidRPr="00141D22" w:rsidRDefault="0038333B" w:rsidP="0038333B">
      <w:pPr>
        <w:pStyle w:val="a8"/>
        <w:spacing w:before="0" w:beforeAutospacing="0" w:after="0" w:afterAutospacing="0"/>
        <w:jc w:val="both"/>
        <w:rPr>
          <w:bCs/>
        </w:rPr>
      </w:pPr>
      <w:r w:rsidRPr="00B731A5">
        <w:rPr>
          <w:bCs/>
        </w:rPr>
        <w:t xml:space="preserve">Образовательные: </w:t>
      </w:r>
      <w:r>
        <w:rPr>
          <w:bCs/>
        </w:rPr>
        <w:t>познакомить и научить работать по технологии веб-</w:t>
      </w:r>
      <w:proofErr w:type="spellStart"/>
      <w:r>
        <w:rPr>
          <w:bCs/>
        </w:rPr>
        <w:t>квест</w:t>
      </w:r>
      <w:proofErr w:type="spellEnd"/>
      <w:r>
        <w:rPr>
          <w:bCs/>
        </w:rPr>
        <w:t>, уметь работать в сети, выбирать нужную информацию, уметь самим добывать знания по заданной теме</w:t>
      </w:r>
    </w:p>
    <w:p w:rsidR="0038333B" w:rsidRPr="00B731A5" w:rsidRDefault="0038333B" w:rsidP="0038333B">
      <w:pPr>
        <w:pStyle w:val="a8"/>
        <w:spacing w:before="0" w:beforeAutospacing="0" w:after="0" w:afterAutospacing="0"/>
        <w:jc w:val="both"/>
        <w:rPr>
          <w:bCs/>
        </w:rPr>
      </w:pPr>
      <w:r w:rsidRPr="00B731A5">
        <w:rPr>
          <w:bCs/>
        </w:rPr>
        <w:t xml:space="preserve">Развивающие: </w:t>
      </w:r>
      <w:r>
        <w:rPr>
          <w:bCs/>
        </w:rPr>
        <w:t>развивать навыки</w:t>
      </w:r>
      <w:r w:rsidRPr="00B731A5">
        <w:rPr>
          <w:bCs/>
        </w:rPr>
        <w:t xml:space="preserve"> аналитического и творческого мышления</w:t>
      </w:r>
      <w:r>
        <w:rPr>
          <w:bCs/>
        </w:rPr>
        <w:t>.</w:t>
      </w:r>
      <w:r w:rsidRPr="00B731A5">
        <w:rPr>
          <w:bCs/>
        </w:rPr>
        <w:t xml:space="preserve"> </w:t>
      </w:r>
      <w:r>
        <w:rPr>
          <w:bCs/>
        </w:rPr>
        <w:t>Ф</w:t>
      </w:r>
      <w:r w:rsidRPr="00B731A5">
        <w:rPr>
          <w:bCs/>
        </w:rPr>
        <w:t xml:space="preserve">ормировать умение работать с </w:t>
      </w:r>
      <w:proofErr w:type="gramStart"/>
      <w:r w:rsidRPr="00B731A5">
        <w:rPr>
          <w:bCs/>
        </w:rPr>
        <w:t>информацией,  уметь</w:t>
      </w:r>
      <w:proofErr w:type="gramEnd"/>
      <w:r w:rsidRPr="00B731A5">
        <w:rPr>
          <w:bCs/>
        </w:rPr>
        <w:t xml:space="preserve"> обобщать, выделять нужное, делать выводы. Уметь</w:t>
      </w:r>
      <w:r w:rsidRPr="00B731A5">
        <w:t xml:space="preserve"> высказывать и аргументировать свою точку зрения.</w:t>
      </w:r>
      <w:r w:rsidRPr="00B731A5">
        <w:rPr>
          <w:bCs/>
        </w:rPr>
        <w:t xml:space="preserve"> </w:t>
      </w:r>
      <w:proofErr w:type="gramStart"/>
      <w:r w:rsidRPr="00B731A5">
        <w:rPr>
          <w:bCs/>
        </w:rPr>
        <w:t>Развивать  познавательный</w:t>
      </w:r>
      <w:proofErr w:type="gramEnd"/>
      <w:r w:rsidRPr="00B731A5">
        <w:rPr>
          <w:bCs/>
        </w:rPr>
        <w:t xml:space="preserve"> интерес</w:t>
      </w:r>
      <w:r>
        <w:rPr>
          <w:bCs/>
        </w:rPr>
        <w:t xml:space="preserve"> учащихся.</w:t>
      </w:r>
    </w:p>
    <w:p w:rsidR="0038333B" w:rsidRPr="00B731A5" w:rsidRDefault="0038333B" w:rsidP="0038333B">
      <w:pPr>
        <w:pStyle w:val="a8"/>
        <w:spacing w:before="0" w:beforeAutospacing="0" w:after="0" w:afterAutospacing="0"/>
        <w:jc w:val="both"/>
        <w:rPr>
          <w:bCs/>
        </w:rPr>
      </w:pPr>
      <w:r w:rsidRPr="00B731A5">
        <w:rPr>
          <w:bCs/>
        </w:rPr>
        <w:t>Воспитательные: воспитывать патриотизм, чувство гордости и уважения к спортсменам своей малой родины</w:t>
      </w:r>
      <w:r>
        <w:rPr>
          <w:bCs/>
        </w:rPr>
        <w:t xml:space="preserve">, коммуникативные качества </w:t>
      </w:r>
    </w:p>
    <w:p w:rsidR="0038333B" w:rsidRDefault="0038333B" w:rsidP="0038333B">
      <w:pPr>
        <w:pStyle w:val="a8"/>
        <w:spacing w:before="0" w:beforeAutospacing="0" w:after="0" w:afterAutospacing="0"/>
        <w:jc w:val="both"/>
        <w:rPr>
          <w:bCs/>
        </w:rPr>
      </w:pPr>
      <w:r w:rsidRPr="00D77EB2">
        <w:rPr>
          <w:bCs/>
        </w:rPr>
        <w:t xml:space="preserve">Технологии построения урока: ТРКМ, элементы исследовательской деятельности, технологии проектной деятельности, сетевые дистанционные технологии, ИКТ, </w:t>
      </w:r>
      <w:r>
        <w:rPr>
          <w:bCs/>
        </w:rPr>
        <w:t xml:space="preserve">ЦОР, </w:t>
      </w:r>
      <w:r w:rsidRPr="00D77EB2">
        <w:rPr>
          <w:bCs/>
        </w:rPr>
        <w:t>технологии сотрудничества.</w:t>
      </w:r>
    </w:p>
    <w:p w:rsidR="0038333B" w:rsidRPr="00D77EB2" w:rsidRDefault="0038333B" w:rsidP="0038333B">
      <w:pPr>
        <w:pStyle w:val="a8"/>
        <w:spacing w:before="0" w:beforeAutospacing="0" w:after="0" w:afterAutospacing="0"/>
        <w:jc w:val="both"/>
        <w:rPr>
          <w:bCs/>
        </w:rPr>
      </w:pPr>
      <w:r>
        <w:rPr>
          <w:bCs/>
        </w:rPr>
        <w:t xml:space="preserve">Метод </w:t>
      </w:r>
      <w:proofErr w:type="gramStart"/>
      <w:r>
        <w:rPr>
          <w:bCs/>
        </w:rPr>
        <w:t>оценки :</w:t>
      </w:r>
      <w:proofErr w:type="gramEnd"/>
      <w:r>
        <w:rPr>
          <w:bCs/>
        </w:rPr>
        <w:t xml:space="preserve"> коллективное оценивание.</w:t>
      </w:r>
    </w:p>
    <w:p w:rsidR="0038333B" w:rsidRPr="00D77EB2" w:rsidRDefault="0038333B" w:rsidP="0038333B">
      <w:pPr>
        <w:pStyle w:val="a8"/>
        <w:spacing w:before="0" w:beforeAutospacing="0" w:after="0" w:afterAutospacing="0"/>
        <w:jc w:val="both"/>
        <w:rPr>
          <w:bCs/>
        </w:rPr>
      </w:pPr>
      <w:r w:rsidRPr="00D77EB2">
        <w:rPr>
          <w:bCs/>
        </w:rPr>
        <w:t xml:space="preserve">Оборудование: компьютеры </w:t>
      </w:r>
      <w:r>
        <w:rPr>
          <w:bCs/>
        </w:rPr>
        <w:t xml:space="preserve">или ноутбуки </w:t>
      </w:r>
      <w:r w:rsidRPr="00D77EB2">
        <w:rPr>
          <w:bCs/>
        </w:rPr>
        <w:t>с выходом в ИНТЕРНЕТ, мультимедийное оборудование (проектор, экран)</w:t>
      </w:r>
    </w:p>
    <w:p w:rsidR="0038333B" w:rsidRPr="00D77EB2" w:rsidRDefault="0038333B" w:rsidP="0038333B">
      <w:pPr>
        <w:pStyle w:val="a8"/>
        <w:spacing w:before="0" w:beforeAutospacing="0" w:after="0" w:afterAutospacing="0"/>
        <w:rPr>
          <w:bCs/>
        </w:rPr>
      </w:pPr>
    </w:p>
    <w:tbl>
      <w:tblPr>
        <w:tblStyle w:val="a9"/>
        <w:tblW w:w="10456" w:type="dxa"/>
        <w:tblLayout w:type="fixed"/>
        <w:tblLook w:val="04A0" w:firstRow="1" w:lastRow="0" w:firstColumn="1" w:lastColumn="0" w:noHBand="0" w:noVBand="1"/>
      </w:tblPr>
      <w:tblGrid>
        <w:gridCol w:w="1526"/>
        <w:gridCol w:w="1984"/>
        <w:gridCol w:w="4678"/>
        <w:gridCol w:w="2268"/>
      </w:tblGrid>
      <w:tr w:rsidR="0038333B" w:rsidRPr="001C7F32" w:rsidTr="00DB7511">
        <w:tc>
          <w:tcPr>
            <w:tcW w:w="1526" w:type="dxa"/>
          </w:tcPr>
          <w:p w:rsidR="0038333B" w:rsidRPr="001C7F32" w:rsidRDefault="0038333B" w:rsidP="00DB7511">
            <w:pPr>
              <w:pStyle w:val="a8"/>
              <w:spacing w:before="0" w:beforeAutospacing="0" w:after="0" w:afterAutospacing="0"/>
              <w:rPr>
                <w:bCs/>
              </w:rPr>
            </w:pPr>
            <w:r w:rsidRPr="001C7F32">
              <w:rPr>
                <w:bCs/>
              </w:rPr>
              <w:t>Этапы урока</w:t>
            </w:r>
          </w:p>
        </w:tc>
        <w:tc>
          <w:tcPr>
            <w:tcW w:w="1984" w:type="dxa"/>
          </w:tcPr>
          <w:p w:rsidR="0038333B" w:rsidRPr="001C7F32" w:rsidRDefault="0038333B" w:rsidP="00DB7511">
            <w:pPr>
              <w:pStyle w:val="a8"/>
              <w:spacing w:before="0" w:beforeAutospacing="0" w:after="0" w:afterAutospacing="0"/>
              <w:rPr>
                <w:bCs/>
              </w:rPr>
            </w:pPr>
            <w:r w:rsidRPr="001C7F32">
              <w:rPr>
                <w:bCs/>
              </w:rPr>
              <w:t>Организационные формы работы учащихся</w:t>
            </w:r>
          </w:p>
        </w:tc>
        <w:tc>
          <w:tcPr>
            <w:tcW w:w="4678" w:type="dxa"/>
          </w:tcPr>
          <w:p w:rsidR="0038333B" w:rsidRPr="001C7F32" w:rsidRDefault="0038333B" w:rsidP="00DB7511">
            <w:pPr>
              <w:pStyle w:val="a8"/>
              <w:spacing w:before="0" w:beforeAutospacing="0" w:after="0" w:afterAutospacing="0"/>
              <w:rPr>
                <w:bCs/>
              </w:rPr>
            </w:pPr>
            <w:r w:rsidRPr="001C7F32">
              <w:rPr>
                <w:bCs/>
              </w:rPr>
              <w:t>Деятельность учителя</w:t>
            </w:r>
          </w:p>
        </w:tc>
        <w:tc>
          <w:tcPr>
            <w:tcW w:w="2268" w:type="dxa"/>
          </w:tcPr>
          <w:p w:rsidR="0038333B" w:rsidRPr="001C7F32" w:rsidRDefault="0038333B" w:rsidP="00DB7511">
            <w:pPr>
              <w:pStyle w:val="a8"/>
              <w:spacing w:before="0" w:beforeAutospacing="0" w:after="0" w:afterAutospacing="0"/>
              <w:rPr>
                <w:bCs/>
              </w:rPr>
            </w:pPr>
            <w:r w:rsidRPr="001C7F32">
              <w:rPr>
                <w:bCs/>
              </w:rPr>
              <w:t>Деятельность учеников</w:t>
            </w:r>
          </w:p>
        </w:tc>
      </w:tr>
      <w:tr w:rsidR="0038333B" w:rsidRPr="001C7F32" w:rsidTr="00DB7511">
        <w:tc>
          <w:tcPr>
            <w:tcW w:w="1526" w:type="dxa"/>
          </w:tcPr>
          <w:p w:rsidR="0038333B" w:rsidRPr="001C7F32" w:rsidRDefault="0038333B" w:rsidP="00DB7511">
            <w:pPr>
              <w:pStyle w:val="a8"/>
              <w:spacing w:before="0" w:beforeAutospacing="0" w:after="0" w:afterAutospacing="0"/>
              <w:rPr>
                <w:bCs/>
              </w:rPr>
            </w:pPr>
            <w:r w:rsidRPr="001C7F32">
              <w:rPr>
                <w:bCs/>
              </w:rPr>
              <w:t>Этап вызова</w:t>
            </w:r>
          </w:p>
        </w:tc>
        <w:tc>
          <w:tcPr>
            <w:tcW w:w="1984" w:type="dxa"/>
          </w:tcPr>
          <w:p w:rsidR="0038333B" w:rsidRPr="001C7F32" w:rsidRDefault="0038333B" w:rsidP="00DB7511">
            <w:pPr>
              <w:pStyle w:val="a8"/>
              <w:spacing w:before="0" w:beforeAutospacing="0" w:after="0" w:afterAutospacing="0"/>
              <w:ind w:left="44" w:hanging="10"/>
              <w:rPr>
                <w:bCs/>
              </w:rPr>
            </w:pPr>
            <w:r w:rsidRPr="001C7F32">
              <w:rPr>
                <w:bCs/>
              </w:rPr>
              <w:t>Мотивационная беседа с последующим выходом на тему урока.</w:t>
            </w:r>
          </w:p>
          <w:p w:rsidR="0038333B" w:rsidRPr="001C7F32" w:rsidRDefault="0038333B" w:rsidP="00DB7511">
            <w:pPr>
              <w:pStyle w:val="42"/>
              <w:shd w:val="clear" w:color="auto" w:fill="auto"/>
              <w:spacing w:line="210" w:lineRule="exact"/>
              <w:ind w:firstLine="34"/>
              <w:rPr>
                <w:sz w:val="24"/>
                <w:szCs w:val="24"/>
              </w:rPr>
            </w:pPr>
          </w:p>
          <w:p w:rsidR="0038333B" w:rsidRPr="001C7F32" w:rsidRDefault="0038333B" w:rsidP="00DB7511">
            <w:pPr>
              <w:pStyle w:val="42"/>
              <w:shd w:val="clear" w:color="auto" w:fill="auto"/>
              <w:spacing w:line="210" w:lineRule="exact"/>
              <w:ind w:firstLine="34"/>
              <w:rPr>
                <w:sz w:val="24"/>
                <w:szCs w:val="24"/>
              </w:rPr>
            </w:pPr>
            <w:r w:rsidRPr="001C7F32">
              <w:rPr>
                <w:sz w:val="24"/>
                <w:szCs w:val="24"/>
              </w:rPr>
              <w:t>Просмотр видеофильма</w:t>
            </w: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rPr>
                <w:rStyle w:val="51"/>
                <w:sz w:val="24"/>
                <w:szCs w:val="24"/>
              </w:rPr>
            </w:pP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rPr>
                <w:bCs/>
              </w:rPr>
            </w:pPr>
            <w:r w:rsidRPr="001C7F32">
              <w:rPr>
                <w:rStyle w:val="51"/>
                <w:sz w:val="24"/>
                <w:szCs w:val="24"/>
              </w:rPr>
              <w:t>Ответы учащихся —</w:t>
            </w:r>
            <w:r w:rsidRPr="001C7F32">
              <w:t xml:space="preserve"> выход на тему «Удмуртия в  олим</w:t>
            </w:r>
            <w:r w:rsidRPr="001C7F32">
              <w:softHyphen/>
              <w:t>пийской эстафете»</w:t>
            </w:r>
          </w:p>
        </w:tc>
        <w:tc>
          <w:tcPr>
            <w:tcW w:w="4678" w:type="dxa"/>
          </w:tcPr>
          <w:p w:rsidR="0038333B" w:rsidRPr="001C7F32" w:rsidRDefault="0038333B" w:rsidP="00DB7511">
            <w:pPr>
              <w:pStyle w:val="13"/>
              <w:shd w:val="clear" w:color="auto" w:fill="auto"/>
              <w:spacing w:line="240" w:lineRule="exact"/>
              <w:ind w:left="120" w:right="80" w:firstLine="300"/>
              <w:rPr>
                <w:b/>
                <w:sz w:val="24"/>
                <w:szCs w:val="24"/>
              </w:rPr>
            </w:pPr>
            <w:r w:rsidRPr="001C7F32">
              <w:rPr>
                <w:b/>
                <w:sz w:val="24"/>
                <w:szCs w:val="24"/>
              </w:rPr>
              <w:t>-</w:t>
            </w:r>
            <w:r w:rsidRPr="001C7F32">
              <w:rPr>
                <w:sz w:val="24"/>
                <w:szCs w:val="24"/>
              </w:rPr>
              <w:t xml:space="preserve">Сегодня урок будет посвящен важным вещам.    </w:t>
            </w:r>
            <w:proofErr w:type="gramStart"/>
            <w:r w:rsidRPr="001C7F32">
              <w:rPr>
                <w:sz w:val="24"/>
                <w:szCs w:val="24"/>
              </w:rPr>
              <w:t>Каким?,</w:t>
            </w:r>
            <w:proofErr w:type="gramEnd"/>
            <w:r w:rsidRPr="001C7F32">
              <w:rPr>
                <w:sz w:val="24"/>
                <w:szCs w:val="24"/>
              </w:rPr>
              <w:t xml:space="preserve"> вы определите, про</w:t>
            </w:r>
            <w:r w:rsidRPr="001C7F32">
              <w:rPr>
                <w:sz w:val="24"/>
                <w:szCs w:val="24"/>
              </w:rPr>
              <w:softHyphen/>
              <w:t>смотрев  фильм</w:t>
            </w:r>
            <w:r w:rsidRPr="001C7F32">
              <w:rPr>
                <w:b/>
                <w:sz w:val="24"/>
                <w:szCs w:val="24"/>
              </w:rPr>
              <w:t xml:space="preserve"> </w:t>
            </w:r>
          </w:p>
          <w:p w:rsidR="0038333B" w:rsidRPr="001C7F32" w:rsidRDefault="0038333B" w:rsidP="00DB7511">
            <w:pPr>
              <w:pStyle w:val="13"/>
              <w:shd w:val="clear" w:color="auto" w:fill="auto"/>
              <w:spacing w:line="240" w:lineRule="exact"/>
              <w:ind w:left="120" w:right="80" w:firstLine="300"/>
              <w:rPr>
                <w:sz w:val="24"/>
                <w:szCs w:val="24"/>
              </w:rPr>
            </w:pPr>
          </w:p>
          <w:p w:rsidR="0038333B" w:rsidRPr="001C7F32" w:rsidRDefault="0038333B" w:rsidP="00DB7511">
            <w:pPr>
              <w:pStyle w:val="13"/>
              <w:shd w:val="clear" w:color="auto" w:fill="auto"/>
              <w:spacing w:line="240" w:lineRule="exact"/>
              <w:ind w:left="120" w:right="80" w:firstLine="300"/>
              <w:rPr>
                <w:sz w:val="24"/>
                <w:szCs w:val="24"/>
              </w:rPr>
            </w:pPr>
          </w:p>
          <w:p w:rsidR="0038333B" w:rsidRPr="001C7F32" w:rsidRDefault="0038333B" w:rsidP="00DB7511">
            <w:pPr>
              <w:pStyle w:val="13"/>
              <w:shd w:val="clear" w:color="auto" w:fill="auto"/>
              <w:spacing w:line="240" w:lineRule="exact"/>
              <w:ind w:left="120" w:right="80" w:firstLine="300"/>
              <w:rPr>
                <w:sz w:val="24"/>
                <w:szCs w:val="24"/>
              </w:rPr>
            </w:pPr>
          </w:p>
          <w:p w:rsidR="0038333B" w:rsidRPr="001C7F32" w:rsidRDefault="0038333B" w:rsidP="00DB7511">
            <w:pPr>
              <w:pStyle w:val="13"/>
              <w:shd w:val="clear" w:color="auto" w:fill="auto"/>
              <w:spacing w:line="240" w:lineRule="exact"/>
              <w:ind w:left="120" w:right="80" w:firstLine="300"/>
              <w:rPr>
                <w:sz w:val="24"/>
                <w:szCs w:val="24"/>
              </w:rPr>
            </w:pPr>
          </w:p>
          <w:p w:rsidR="0038333B" w:rsidRPr="001C7F32" w:rsidRDefault="0038333B" w:rsidP="00DB7511">
            <w:pPr>
              <w:pStyle w:val="13"/>
              <w:shd w:val="clear" w:color="auto" w:fill="auto"/>
              <w:spacing w:line="240" w:lineRule="exact"/>
              <w:ind w:right="80"/>
              <w:rPr>
                <w:sz w:val="24"/>
                <w:szCs w:val="24"/>
              </w:rPr>
            </w:pPr>
            <w:r w:rsidRPr="001C7F32">
              <w:rPr>
                <w:sz w:val="24"/>
                <w:szCs w:val="24"/>
              </w:rPr>
              <w:t>-Кто догадался, о чём будем говорить?</w:t>
            </w:r>
          </w:p>
          <w:p w:rsidR="0038333B" w:rsidRPr="001C7F32" w:rsidRDefault="0038333B" w:rsidP="00DB7511">
            <w:pPr>
              <w:pStyle w:val="13"/>
              <w:shd w:val="clear" w:color="auto" w:fill="auto"/>
              <w:spacing w:line="240" w:lineRule="exact"/>
              <w:ind w:right="80"/>
              <w:rPr>
                <w:sz w:val="24"/>
                <w:szCs w:val="24"/>
              </w:rPr>
            </w:pPr>
          </w:p>
          <w:p w:rsidR="0038333B" w:rsidRPr="001C7F32" w:rsidRDefault="0038333B" w:rsidP="00DB7511">
            <w:pPr>
              <w:pStyle w:val="13"/>
              <w:shd w:val="clear" w:color="auto" w:fill="auto"/>
              <w:spacing w:line="240" w:lineRule="exact"/>
              <w:ind w:right="80"/>
              <w:rPr>
                <w:sz w:val="24"/>
                <w:szCs w:val="24"/>
              </w:rPr>
            </w:pPr>
          </w:p>
          <w:p w:rsidR="0038333B" w:rsidRPr="001C7F32" w:rsidRDefault="0038333B" w:rsidP="00DB7511">
            <w:pPr>
              <w:pStyle w:val="13"/>
              <w:shd w:val="clear" w:color="auto" w:fill="auto"/>
              <w:tabs>
                <w:tab w:val="left" w:pos="658"/>
              </w:tabs>
              <w:spacing w:line="240" w:lineRule="exact"/>
              <w:ind w:left="34" w:right="80" w:hanging="34"/>
              <w:jc w:val="left"/>
              <w:rPr>
                <w:sz w:val="24"/>
                <w:szCs w:val="24"/>
              </w:rPr>
            </w:pPr>
            <w:r w:rsidRPr="001C7F32">
              <w:rPr>
                <w:sz w:val="24"/>
                <w:szCs w:val="24"/>
              </w:rPr>
              <w:t xml:space="preserve">-Олимпийские игры и их проведение не основная </w:t>
            </w:r>
            <w:proofErr w:type="gramStart"/>
            <w:r w:rsidRPr="001C7F32">
              <w:rPr>
                <w:sz w:val="24"/>
                <w:szCs w:val="24"/>
              </w:rPr>
              <w:t>тема  сегод</w:t>
            </w:r>
            <w:r w:rsidRPr="001C7F32">
              <w:rPr>
                <w:sz w:val="24"/>
                <w:szCs w:val="24"/>
              </w:rPr>
              <w:softHyphen/>
              <w:t>няшнего</w:t>
            </w:r>
            <w:proofErr w:type="gramEnd"/>
            <w:r w:rsidRPr="001C7F32">
              <w:rPr>
                <w:sz w:val="24"/>
                <w:szCs w:val="24"/>
              </w:rPr>
              <w:t xml:space="preserve"> урока.  </w:t>
            </w:r>
          </w:p>
          <w:p w:rsidR="0038333B" w:rsidRPr="001C7F32" w:rsidRDefault="0038333B" w:rsidP="00DB7511">
            <w:pPr>
              <w:pStyle w:val="13"/>
              <w:shd w:val="clear" w:color="auto" w:fill="auto"/>
              <w:tabs>
                <w:tab w:val="left" w:pos="689"/>
              </w:tabs>
              <w:spacing w:line="242" w:lineRule="exact"/>
              <w:ind w:left="34" w:right="80" w:hanging="34"/>
              <w:rPr>
                <w:sz w:val="24"/>
                <w:szCs w:val="24"/>
              </w:rPr>
            </w:pPr>
            <w:r w:rsidRPr="001C7F32">
              <w:rPr>
                <w:sz w:val="24"/>
                <w:szCs w:val="24"/>
              </w:rPr>
              <w:t>-Каким со</w:t>
            </w:r>
            <w:r w:rsidRPr="001C7F32">
              <w:rPr>
                <w:sz w:val="24"/>
                <w:szCs w:val="24"/>
              </w:rPr>
              <w:softHyphen/>
              <w:t xml:space="preserve">бытием связаны в данном </w:t>
            </w:r>
            <w:proofErr w:type="gramStart"/>
            <w:r w:rsidRPr="001C7F32">
              <w:rPr>
                <w:sz w:val="24"/>
                <w:szCs w:val="24"/>
              </w:rPr>
              <w:t>вопросе  Удмуртия</w:t>
            </w:r>
            <w:proofErr w:type="gramEnd"/>
            <w:r w:rsidRPr="001C7F32">
              <w:rPr>
                <w:sz w:val="24"/>
                <w:szCs w:val="24"/>
              </w:rPr>
              <w:t xml:space="preserve"> и олимпийские игры?      </w:t>
            </w:r>
          </w:p>
          <w:p w:rsidR="0038333B" w:rsidRPr="001C7F32" w:rsidRDefault="0038333B" w:rsidP="00DB7511">
            <w:pPr>
              <w:pStyle w:val="42"/>
              <w:shd w:val="clear" w:color="auto" w:fill="auto"/>
              <w:spacing w:line="210" w:lineRule="exact"/>
              <w:ind w:left="120"/>
              <w:rPr>
                <w:bCs/>
                <w:sz w:val="24"/>
                <w:szCs w:val="24"/>
              </w:rPr>
            </w:pPr>
          </w:p>
          <w:p w:rsidR="0038333B" w:rsidRPr="001C7F32" w:rsidRDefault="0038333B" w:rsidP="00DB7511">
            <w:pPr>
              <w:pStyle w:val="42"/>
              <w:shd w:val="clear" w:color="auto" w:fill="auto"/>
              <w:spacing w:line="210" w:lineRule="exact"/>
              <w:ind w:left="120"/>
              <w:rPr>
                <w:bCs/>
                <w:sz w:val="24"/>
                <w:szCs w:val="24"/>
              </w:rPr>
            </w:pPr>
          </w:p>
          <w:p w:rsidR="0038333B" w:rsidRPr="001C7F32" w:rsidRDefault="0038333B" w:rsidP="00DB7511">
            <w:pPr>
              <w:pStyle w:val="42"/>
              <w:shd w:val="clear" w:color="auto" w:fill="auto"/>
              <w:spacing w:line="210" w:lineRule="exact"/>
              <w:ind w:firstLine="0"/>
              <w:rPr>
                <w:bCs/>
                <w:sz w:val="24"/>
                <w:szCs w:val="24"/>
              </w:rPr>
            </w:pPr>
          </w:p>
        </w:tc>
        <w:tc>
          <w:tcPr>
            <w:tcW w:w="2268" w:type="dxa"/>
          </w:tcPr>
          <w:p w:rsidR="0038333B" w:rsidRPr="001C7F32" w:rsidRDefault="0038333B" w:rsidP="00DB7511">
            <w:pPr>
              <w:pStyle w:val="a8"/>
              <w:spacing w:before="0" w:beforeAutospacing="0" w:after="0" w:afterAutospacing="0"/>
              <w:rPr>
                <w:bCs/>
              </w:rPr>
            </w:pP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rPr>
                <w:bCs/>
              </w:rPr>
            </w:pP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rPr>
                <w:bCs/>
              </w:rPr>
            </w:pP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rPr>
                <w:bCs/>
              </w:rPr>
            </w:pP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rPr>
                <w:bCs/>
              </w:rPr>
            </w:pP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rPr>
                <w:bCs/>
              </w:rPr>
            </w:pP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rPr>
                <w:bCs/>
              </w:rPr>
            </w:pPr>
          </w:p>
          <w:p w:rsidR="0038333B" w:rsidRPr="001C7F32" w:rsidRDefault="0038333B" w:rsidP="00DB7511">
            <w:pPr>
              <w:pStyle w:val="42"/>
              <w:shd w:val="clear" w:color="auto" w:fill="auto"/>
              <w:spacing w:line="210" w:lineRule="exact"/>
              <w:ind w:left="120" w:hanging="86"/>
              <w:rPr>
                <w:bCs/>
                <w:sz w:val="24"/>
                <w:szCs w:val="24"/>
              </w:rPr>
            </w:pPr>
            <w:r w:rsidRPr="001C7F32">
              <w:rPr>
                <w:bCs/>
                <w:sz w:val="24"/>
                <w:szCs w:val="24"/>
              </w:rPr>
              <w:t>Смотрят фильм</w:t>
            </w:r>
          </w:p>
          <w:p w:rsidR="0038333B" w:rsidRPr="001C7F32" w:rsidRDefault="0038333B" w:rsidP="00DB7511">
            <w:pPr>
              <w:pStyle w:val="42"/>
              <w:shd w:val="clear" w:color="auto" w:fill="auto"/>
              <w:spacing w:line="210" w:lineRule="exact"/>
              <w:ind w:left="120" w:hanging="86"/>
              <w:rPr>
                <w:bCs/>
                <w:sz w:val="24"/>
                <w:szCs w:val="24"/>
              </w:rPr>
            </w:pPr>
          </w:p>
          <w:p w:rsidR="0038333B" w:rsidRPr="001C7F32" w:rsidRDefault="0038333B" w:rsidP="00DB7511">
            <w:pPr>
              <w:pStyle w:val="42"/>
              <w:shd w:val="clear" w:color="auto" w:fill="auto"/>
              <w:spacing w:line="210" w:lineRule="exact"/>
              <w:ind w:left="120" w:hanging="86"/>
              <w:rPr>
                <w:sz w:val="24"/>
                <w:szCs w:val="24"/>
              </w:rPr>
            </w:pPr>
            <w:r w:rsidRPr="001C7F32">
              <w:rPr>
                <w:sz w:val="24"/>
                <w:szCs w:val="24"/>
              </w:rPr>
              <w:t xml:space="preserve"> Ответы учащихся.</w:t>
            </w: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rPr>
                <w:bCs/>
              </w:rPr>
            </w:pPr>
          </w:p>
        </w:tc>
      </w:tr>
      <w:tr w:rsidR="0038333B" w:rsidRPr="001C7F32" w:rsidTr="00DB7511">
        <w:tc>
          <w:tcPr>
            <w:tcW w:w="1526" w:type="dxa"/>
          </w:tcPr>
          <w:p w:rsidR="0038333B" w:rsidRPr="001C7F32" w:rsidRDefault="0038333B" w:rsidP="00DB7511">
            <w:pPr>
              <w:pStyle w:val="a8"/>
              <w:spacing w:before="0" w:beforeAutospacing="0" w:after="0" w:afterAutospacing="0"/>
              <w:rPr>
                <w:bCs/>
              </w:rPr>
            </w:pPr>
            <w:r w:rsidRPr="001C7F32">
              <w:rPr>
                <w:bCs/>
              </w:rPr>
              <w:t>Этап осмысления</w:t>
            </w:r>
          </w:p>
        </w:tc>
        <w:tc>
          <w:tcPr>
            <w:tcW w:w="1984" w:type="dxa"/>
          </w:tcPr>
          <w:p w:rsidR="0038333B" w:rsidRPr="001C7F32" w:rsidRDefault="0038333B" w:rsidP="00DB7511">
            <w:pPr>
              <w:pStyle w:val="13"/>
              <w:shd w:val="clear" w:color="auto" w:fill="auto"/>
              <w:spacing w:line="247" w:lineRule="exact"/>
              <w:ind w:right="80"/>
              <w:jc w:val="left"/>
              <w:rPr>
                <w:rStyle w:val="af7"/>
                <w:b w:val="0"/>
                <w:sz w:val="24"/>
                <w:szCs w:val="24"/>
              </w:rPr>
            </w:pPr>
            <w:r w:rsidRPr="001C7F32">
              <w:rPr>
                <w:rStyle w:val="af7"/>
                <w:sz w:val="24"/>
                <w:szCs w:val="24"/>
              </w:rPr>
              <w:t xml:space="preserve">Определение проблемы и цели урока. </w:t>
            </w: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rPr>
                <w:bCs/>
              </w:rPr>
            </w:pPr>
          </w:p>
        </w:tc>
        <w:tc>
          <w:tcPr>
            <w:tcW w:w="4678" w:type="dxa"/>
          </w:tcPr>
          <w:p w:rsidR="0038333B" w:rsidRPr="001C7F32" w:rsidRDefault="0038333B" w:rsidP="00DB7511">
            <w:pPr>
              <w:tabs>
                <w:tab w:val="left" w:pos="648"/>
              </w:tabs>
              <w:spacing w:line="262" w:lineRule="exact"/>
              <w:ind w:right="8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C7F32">
              <w:rPr>
                <w:rStyle w:val="61"/>
                <w:rFonts w:eastAsiaTheme="minorHAnsi"/>
                <w:sz w:val="24"/>
                <w:szCs w:val="24"/>
              </w:rPr>
              <w:t>Как</w:t>
            </w:r>
            <w:r w:rsidRPr="001C7F32">
              <w:rPr>
                <w:rFonts w:ascii="Times New Roman" w:hAnsi="Times New Roman"/>
                <w:sz w:val="24"/>
                <w:szCs w:val="24"/>
              </w:rPr>
              <w:t xml:space="preserve"> вы думаете, могли бы</w:t>
            </w:r>
            <w:r w:rsidRPr="001C7F32">
              <w:rPr>
                <w:rStyle w:val="61"/>
                <w:rFonts w:eastAsiaTheme="minorHAnsi"/>
                <w:sz w:val="24"/>
                <w:szCs w:val="24"/>
              </w:rPr>
              <w:t xml:space="preserve"> олимпийские игры </w:t>
            </w:r>
            <w:r w:rsidRPr="001C7F32">
              <w:rPr>
                <w:rFonts w:ascii="Times New Roman" w:hAnsi="Times New Roman"/>
                <w:sz w:val="24"/>
                <w:szCs w:val="24"/>
              </w:rPr>
              <w:t>обойтись без участия удмуртских спортсменов в подготовке и проведении олим</w:t>
            </w:r>
            <w:r w:rsidRPr="001C7F32">
              <w:rPr>
                <w:rFonts w:ascii="Times New Roman" w:hAnsi="Times New Roman"/>
                <w:sz w:val="24"/>
                <w:szCs w:val="24"/>
              </w:rPr>
              <w:softHyphen/>
              <w:t>пиад?</w:t>
            </w: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</w:pPr>
            <w:r w:rsidRPr="001C7F32">
              <w:t>Аргументируйте свой ответ.</w:t>
            </w:r>
          </w:p>
          <w:p w:rsidR="0038333B" w:rsidRPr="001C7F32" w:rsidRDefault="0038333B" w:rsidP="00DB7511">
            <w:pPr>
              <w:pStyle w:val="13"/>
              <w:numPr>
                <w:ilvl w:val="0"/>
                <w:numId w:val="27"/>
              </w:numPr>
              <w:shd w:val="clear" w:color="auto" w:fill="auto"/>
              <w:tabs>
                <w:tab w:val="left" w:pos="646"/>
              </w:tabs>
              <w:spacing w:line="245" w:lineRule="exact"/>
              <w:ind w:left="120" w:right="80" w:firstLine="300"/>
              <w:rPr>
                <w:rStyle w:val="af7"/>
                <w:b w:val="0"/>
                <w:bCs w:val="0"/>
                <w:sz w:val="24"/>
                <w:szCs w:val="24"/>
              </w:rPr>
            </w:pPr>
            <w:r w:rsidRPr="001C7F32">
              <w:rPr>
                <w:sz w:val="24"/>
                <w:szCs w:val="24"/>
              </w:rPr>
              <w:t xml:space="preserve">Вы обратили внимание, что Ваши ответы совершенно разные, </w:t>
            </w:r>
            <w:r w:rsidRPr="001C7F32">
              <w:rPr>
                <w:sz w:val="24"/>
                <w:szCs w:val="24"/>
              </w:rPr>
              <w:lastRenderedPageBreak/>
              <w:t>следовательно, перед нами встает</w:t>
            </w:r>
            <w:r w:rsidRPr="001C7F32">
              <w:rPr>
                <w:rStyle w:val="af7"/>
                <w:sz w:val="24"/>
                <w:szCs w:val="24"/>
              </w:rPr>
              <w:t xml:space="preserve"> проблема:</w:t>
            </w:r>
          </w:p>
          <w:p w:rsidR="0038333B" w:rsidRPr="001C7F32" w:rsidRDefault="0038333B" w:rsidP="00DB7511">
            <w:pPr>
              <w:pStyle w:val="13"/>
              <w:shd w:val="clear" w:color="auto" w:fill="auto"/>
              <w:tabs>
                <w:tab w:val="left" w:pos="646"/>
              </w:tabs>
              <w:spacing w:line="245" w:lineRule="exact"/>
              <w:ind w:right="80"/>
              <w:rPr>
                <w:rStyle w:val="af7"/>
                <w:b w:val="0"/>
                <w:sz w:val="24"/>
                <w:szCs w:val="24"/>
              </w:rPr>
            </w:pPr>
          </w:p>
          <w:p w:rsidR="0038333B" w:rsidRPr="001C7F32" w:rsidRDefault="0038333B" w:rsidP="00DB7511">
            <w:pPr>
              <w:spacing w:line="238" w:lineRule="exact"/>
              <w:ind w:right="20" w:firstLine="278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>-Значим ли вклад Удмуртии и её жителей в подготовке и про</w:t>
            </w: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softHyphen/>
              <w:t xml:space="preserve">ведение Олимпиады?   </w:t>
            </w:r>
          </w:p>
          <w:p w:rsidR="0038333B" w:rsidRPr="001C7F32" w:rsidRDefault="0038333B" w:rsidP="00DB7511">
            <w:pPr>
              <w:spacing w:line="238" w:lineRule="exact"/>
              <w:ind w:right="20" w:firstLine="278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>Исходя из вышесказанного, давайте сформулируем</w:t>
            </w:r>
            <w:r w:rsidRPr="001C7F32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цель</w:t>
            </w: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 xml:space="preserve"> нашего урока:</w:t>
            </w:r>
          </w:p>
          <w:p w:rsidR="0038333B" w:rsidRPr="00174F67" w:rsidRDefault="0038333B" w:rsidP="00DB7511">
            <w:pPr>
              <w:tabs>
                <w:tab w:val="left" w:pos="545"/>
              </w:tabs>
              <w:spacing w:line="238" w:lineRule="exact"/>
              <w:ind w:left="280" w:right="20"/>
              <w:jc w:val="both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 xml:space="preserve">-Мы должны </w:t>
            </w:r>
            <w:r w:rsidRPr="001C7F32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доказать или опровергнуть важное значение Удмуртии для подготовки и проведения олимпиад.  </w:t>
            </w:r>
          </w:p>
        </w:tc>
        <w:tc>
          <w:tcPr>
            <w:tcW w:w="2268" w:type="dxa"/>
          </w:tcPr>
          <w:p w:rsidR="0038333B" w:rsidRPr="001C7F32" w:rsidRDefault="0038333B" w:rsidP="00DB7511">
            <w:pPr>
              <w:spacing w:line="238" w:lineRule="exact"/>
              <w:ind w:firstLine="278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7F32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Ответы </w:t>
            </w: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</w:pPr>
            <w:r w:rsidRPr="001C7F32">
              <w:t xml:space="preserve">учащихся. </w:t>
            </w: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</w:pP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</w:pP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</w:pP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</w:pP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</w:pP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</w:pP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</w:pP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</w:pP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</w:pPr>
            <w:r w:rsidRPr="001C7F32">
              <w:t>Определение значения Удмуртии в олимпийской эстафете.</w:t>
            </w: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</w:pP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</w:pP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rPr>
                <w:bCs/>
              </w:rPr>
            </w:pPr>
            <w:r w:rsidRPr="001C7F32">
              <w:t>Формулируют цель</w:t>
            </w:r>
          </w:p>
        </w:tc>
      </w:tr>
      <w:tr w:rsidR="0038333B" w:rsidRPr="001C7F32" w:rsidTr="00DB7511">
        <w:tc>
          <w:tcPr>
            <w:tcW w:w="1526" w:type="dxa"/>
          </w:tcPr>
          <w:p w:rsidR="0038333B" w:rsidRPr="001C7F32" w:rsidRDefault="0038333B" w:rsidP="00DB7511">
            <w:pPr>
              <w:pStyle w:val="a8"/>
              <w:spacing w:before="0" w:beforeAutospacing="0" w:after="0" w:afterAutospacing="0"/>
              <w:rPr>
                <w:bCs/>
              </w:rPr>
            </w:pPr>
            <w:proofErr w:type="spellStart"/>
            <w:r w:rsidRPr="001C7F32">
              <w:rPr>
                <w:bCs/>
              </w:rPr>
              <w:lastRenderedPageBreak/>
              <w:t>Поисково</w:t>
            </w:r>
            <w:proofErr w:type="spellEnd"/>
            <w:r w:rsidRPr="001C7F32">
              <w:rPr>
                <w:bCs/>
              </w:rPr>
              <w:t xml:space="preserve"> – исследовательский этап.</w:t>
            </w:r>
          </w:p>
        </w:tc>
        <w:tc>
          <w:tcPr>
            <w:tcW w:w="1984" w:type="dxa"/>
          </w:tcPr>
          <w:p w:rsidR="0038333B" w:rsidRPr="001C7F32" w:rsidRDefault="0038333B" w:rsidP="00DB7511">
            <w:pPr>
              <w:keepNext/>
              <w:keepLines/>
              <w:tabs>
                <w:tab w:val="left" w:pos="513"/>
              </w:tabs>
              <w:spacing w:line="238" w:lineRule="exact"/>
              <w:jc w:val="both"/>
              <w:outlineLvl w:val="0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bCs/>
                <w:sz w:val="24"/>
                <w:szCs w:val="24"/>
              </w:rPr>
              <w:t>Знакомство учащихся с технологией урока веб-</w:t>
            </w:r>
            <w:proofErr w:type="spellStart"/>
            <w:r w:rsidRPr="001C7F32">
              <w:rPr>
                <w:rFonts w:ascii="Times New Roman" w:eastAsia="Times New Roman" w:hAnsi="Times New Roman"/>
                <w:bCs/>
                <w:sz w:val="24"/>
                <w:szCs w:val="24"/>
              </w:rPr>
              <w:t>квест</w:t>
            </w:r>
            <w:proofErr w:type="spellEnd"/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rPr>
                <w:bCs/>
              </w:rPr>
            </w:pPr>
          </w:p>
        </w:tc>
        <w:tc>
          <w:tcPr>
            <w:tcW w:w="4678" w:type="dxa"/>
          </w:tcPr>
          <w:p w:rsidR="0038333B" w:rsidRPr="001C7F32" w:rsidRDefault="0038333B" w:rsidP="00DB7511">
            <w:pPr>
              <w:tabs>
                <w:tab w:val="left" w:pos="530"/>
              </w:tabs>
              <w:spacing w:line="238" w:lineRule="exact"/>
              <w:ind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>Для достижения нашей цели сегодняшний урок мы проведем в новой для вас форме с применением образовательной техноло</w:t>
            </w: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softHyphen/>
              <w:t>гии «веб-</w:t>
            </w:r>
            <w:proofErr w:type="spellStart"/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>квест</w:t>
            </w:r>
            <w:proofErr w:type="spellEnd"/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>».</w:t>
            </w:r>
          </w:p>
          <w:p w:rsidR="0038333B" w:rsidRPr="001C7F32" w:rsidRDefault="0038333B" w:rsidP="00DB7511">
            <w:pPr>
              <w:spacing w:line="238" w:lineRule="exact"/>
              <w:ind w:right="20" w:firstLine="28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>С понятием «</w:t>
            </w:r>
            <w:proofErr w:type="spellStart"/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>квест</w:t>
            </w:r>
            <w:proofErr w:type="spellEnd"/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>» многие из вас знакомы по компьютерным играм. Можете ли вы пояснить этот термин?</w:t>
            </w: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rPr>
                <w:bCs/>
              </w:rPr>
            </w:pP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rPr>
                <w:bCs/>
              </w:rPr>
            </w:pPr>
            <w:r w:rsidRPr="001C7F32">
              <w:t xml:space="preserve">Да, действительно, </w:t>
            </w:r>
            <w:proofErr w:type="spellStart"/>
            <w:r w:rsidRPr="001C7F32">
              <w:t>квест</w:t>
            </w:r>
            <w:proofErr w:type="spellEnd"/>
            <w:r w:rsidRPr="001C7F32">
              <w:t xml:space="preserve"> (в переводе с англ. </w:t>
            </w:r>
            <w:r w:rsidRPr="001C7F32">
              <w:rPr>
                <w:lang w:val="en-US"/>
              </w:rPr>
              <w:t>quest</w:t>
            </w:r>
            <w:r w:rsidRPr="001C7F32">
              <w:t xml:space="preserve"> — путеше</w:t>
            </w:r>
            <w:r w:rsidRPr="001C7F32">
              <w:softHyphen/>
              <w:t>ствие) — это один из основных жанров игр, требующих от игрока решения умственных задач для продвижения по сюжету.</w:t>
            </w:r>
          </w:p>
          <w:p w:rsidR="0038333B" w:rsidRPr="001C7F32" w:rsidRDefault="0038333B" w:rsidP="0038333B">
            <w:pPr>
              <w:numPr>
                <w:ilvl w:val="0"/>
                <w:numId w:val="29"/>
              </w:numPr>
              <w:tabs>
                <w:tab w:val="left" w:pos="617"/>
              </w:tabs>
              <w:spacing w:after="0" w:line="238" w:lineRule="exact"/>
              <w:ind w:right="20" w:firstLine="28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268" w:type="dxa"/>
          </w:tcPr>
          <w:p w:rsidR="0038333B" w:rsidRPr="001C7F32" w:rsidRDefault="0038333B" w:rsidP="00DB7511">
            <w:pPr>
              <w:pStyle w:val="a8"/>
              <w:spacing w:before="0" w:beforeAutospacing="0" w:after="0" w:afterAutospacing="0"/>
              <w:rPr>
                <w:bCs/>
              </w:rPr>
            </w:pPr>
            <w:r w:rsidRPr="001C7F32">
              <w:rPr>
                <w:iCs/>
              </w:rPr>
              <w:t>Ответы учащихся</w:t>
            </w:r>
          </w:p>
        </w:tc>
      </w:tr>
      <w:tr w:rsidR="0038333B" w:rsidRPr="001C7F32" w:rsidTr="00DB7511">
        <w:tc>
          <w:tcPr>
            <w:tcW w:w="1526" w:type="dxa"/>
          </w:tcPr>
          <w:p w:rsidR="0038333B" w:rsidRPr="001C7F32" w:rsidRDefault="0038333B" w:rsidP="00DB7511">
            <w:pPr>
              <w:pStyle w:val="a8"/>
              <w:spacing w:before="0" w:beforeAutospacing="0" w:after="0" w:afterAutospacing="0"/>
              <w:rPr>
                <w:bCs/>
              </w:rPr>
            </w:pPr>
          </w:p>
        </w:tc>
        <w:tc>
          <w:tcPr>
            <w:tcW w:w="1984" w:type="dxa"/>
          </w:tcPr>
          <w:p w:rsidR="0038333B" w:rsidRPr="001C7F32" w:rsidRDefault="0038333B" w:rsidP="00DB7511">
            <w:pPr>
              <w:tabs>
                <w:tab w:val="left" w:pos="617"/>
              </w:tabs>
              <w:spacing w:line="238" w:lineRule="exact"/>
              <w:ind w:left="34"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gramStart"/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>Учащиеся  делятся</w:t>
            </w:r>
            <w:proofErr w:type="gramEnd"/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 xml:space="preserve"> на группы и получают проблемное задание с элементами ролевой игры, для выполнения которого используются информа</w:t>
            </w: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softHyphen/>
              <w:t>ционные ресурсы сети Интернет.</w:t>
            </w:r>
          </w:p>
          <w:p w:rsidR="0038333B" w:rsidRPr="001C7F32" w:rsidRDefault="0038333B" w:rsidP="00DB7511">
            <w:pPr>
              <w:tabs>
                <w:tab w:val="left" w:pos="617"/>
              </w:tabs>
              <w:spacing w:line="238" w:lineRule="exact"/>
              <w:ind w:left="34"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ind w:left="34"/>
            </w:pPr>
            <w:proofErr w:type="gramStart"/>
            <w:r w:rsidRPr="001C7F32">
              <w:t>Роли и задачи</w:t>
            </w:r>
            <w:proofErr w:type="gramEnd"/>
            <w:r w:rsidRPr="001C7F32">
              <w:t xml:space="preserve"> определённые для команд:</w:t>
            </w: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ind w:left="34"/>
              <w:rPr>
                <w:bCs/>
              </w:rPr>
            </w:pPr>
            <w:r w:rsidRPr="001C7F32">
              <w:t>1.Волонтеры</w:t>
            </w: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ind w:left="34" w:hanging="34"/>
            </w:pPr>
            <w:r w:rsidRPr="001C7F32">
              <w:t>2.стати</w:t>
            </w:r>
            <w:r w:rsidRPr="001C7F32">
              <w:softHyphen/>
              <w:t xml:space="preserve">сты, </w:t>
            </w:r>
            <w:proofErr w:type="gramStart"/>
            <w:r w:rsidRPr="001C7F32">
              <w:t>3.журналисты</w:t>
            </w:r>
            <w:proofErr w:type="gramEnd"/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ind w:left="34" w:hanging="34"/>
            </w:pPr>
            <w:r w:rsidRPr="001C7F32">
              <w:t>4.биографы</w:t>
            </w: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ind w:left="34" w:hanging="34"/>
            </w:pPr>
            <w:r w:rsidRPr="001C7F32">
              <w:t>5.экскурсоводы</w:t>
            </w: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ind w:left="34" w:hanging="34"/>
            </w:pPr>
            <w:r w:rsidRPr="001C7F32">
              <w:t xml:space="preserve"> 6.историки.</w:t>
            </w: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rPr>
                <w:bCs/>
              </w:rPr>
            </w:pPr>
          </w:p>
        </w:tc>
        <w:tc>
          <w:tcPr>
            <w:tcW w:w="4678" w:type="dxa"/>
          </w:tcPr>
          <w:p w:rsidR="0038333B" w:rsidRPr="001C7F32" w:rsidRDefault="0038333B" w:rsidP="00DB7511">
            <w:pPr>
              <w:spacing w:line="233" w:lineRule="exact"/>
              <w:ind w:left="40" w:right="20" w:firstLine="34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>Итак, мы познакомились с новой формой урока и давайте начнем продвижение к достижению нашей цели.</w:t>
            </w:r>
          </w:p>
          <w:p w:rsidR="0038333B" w:rsidRPr="001C7F32" w:rsidRDefault="0038333B" w:rsidP="00DB7511">
            <w:pPr>
              <w:spacing w:line="233" w:lineRule="exact"/>
              <w:ind w:left="40" w:right="20" w:firstLine="340"/>
              <w:jc w:val="both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>Выйдите на сайт, с материалом которого мы сегодня будем ра</w:t>
            </w: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softHyphen/>
              <w:t>ботать,</w:t>
            </w:r>
            <w:r w:rsidRPr="001C7F32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(</w:t>
            </w:r>
            <w:proofErr w:type="spellStart"/>
            <w:r w:rsidRPr="001C7F32">
              <w:rPr>
                <w:rFonts w:ascii="Times New Roman" w:eastAsia="Times New Roman" w:hAnsi="Times New Roman"/>
                <w:bCs/>
                <w:sz w:val="24"/>
                <w:szCs w:val="24"/>
              </w:rPr>
              <w:t>прил</w:t>
            </w:r>
            <w:proofErr w:type="spellEnd"/>
            <w:r w:rsidRPr="001C7F32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1)</w:t>
            </w:r>
          </w:p>
          <w:p w:rsidR="0038333B" w:rsidRPr="001C7F32" w:rsidRDefault="0038333B" w:rsidP="00DB7511">
            <w:pPr>
              <w:pStyle w:val="13"/>
              <w:shd w:val="clear" w:color="auto" w:fill="auto"/>
              <w:tabs>
                <w:tab w:val="left" w:pos="646"/>
              </w:tabs>
              <w:spacing w:line="245" w:lineRule="exact"/>
              <w:ind w:right="80"/>
              <w:rPr>
                <w:sz w:val="24"/>
                <w:szCs w:val="24"/>
              </w:rPr>
            </w:pPr>
            <w:r w:rsidRPr="001C7F32">
              <w:rPr>
                <w:sz w:val="24"/>
                <w:szCs w:val="24"/>
              </w:rPr>
              <w:t xml:space="preserve">Работая над реализацией проекта, каждая из команд получит свое задание и возможность поработать над поставленной задачей, выполнив которую вы сможете внести свой вклад в достижение цели </w:t>
            </w:r>
            <w:proofErr w:type="gramStart"/>
            <w:r w:rsidRPr="001C7F32">
              <w:rPr>
                <w:sz w:val="24"/>
                <w:szCs w:val="24"/>
              </w:rPr>
              <w:t>урока.(</w:t>
            </w:r>
            <w:proofErr w:type="gramEnd"/>
            <w:r w:rsidRPr="001C7F32">
              <w:rPr>
                <w:sz w:val="24"/>
                <w:szCs w:val="24"/>
              </w:rPr>
              <w:t>прил.2)</w:t>
            </w:r>
          </w:p>
          <w:p w:rsidR="0038333B" w:rsidRPr="001C7F32" w:rsidRDefault="0038333B" w:rsidP="00DB7511">
            <w:pPr>
              <w:pStyle w:val="13"/>
              <w:shd w:val="clear" w:color="auto" w:fill="auto"/>
              <w:tabs>
                <w:tab w:val="left" w:pos="646"/>
              </w:tabs>
              <w:spacing w:line="245" w:lineRule="exact"/>
              <w:ind w:right="80"/>
              <w:rPr>
                <w:sz w:val="24"/>
                <w:szCs w:val="24"/>
              </w:rPr>
            </w:pPr>
          </w:p>
          <w:p w:rsidR="0038333B" w:rsidRPr="001C7F32" w:rsidRDefault="0038333B" w:rsidP="00DB7511">
            <w:pPr>
              <w:spacing w:line="233" w:lineRule="exact"/>
              <w:ind w:left="40" w:right="20" w:firstLine="34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 xml:space="preserve">-Каждая команда работает, создавая итоговый вариант. Это должна быть презентация с защитой или </w:t>
            </w:r>
            <w:proofErr w:type="gramStart"/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>сообщение</w:t>
            </w:r>
            <w:proofErr w:type="gramEnd"/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 xml:space="preserve"> или видео, в котором решена поставленная задача.   Итоговый вариант вы должны будете представить нам.</w:t>
            </w:r>
          </w:p>
          <w:p w:rsidR="0038333B" w:rsidRPr="001C7F32" w:rsidRDefault="0038333B" w:rsidP="00DB7511">
            <w:pPr>
              <w:tabs>
                <w:tab w:val="left" w:pos="562"/>
              </w:tabs>
              <w:spacing w:line="228" w:lineRule="exact"/>
              <w:ind w:left="300"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>- Презентация- отчет должна длиться не более 2 минут.</w:t>
            </w:r>
          </w:p>
          <w:p w:rsidR="0038333B" w:rsidRPr="001C7F32" w:rsidRDefault="0038333B" w:rsidP="00DB7511">
            <w:pPr>
              <w:spacing w:line="228" w:lineRule="exact"/>
              <w:ind w:left="20" w:right="20" w:firstLine="28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>На всю работу отводится 15 минут. За 3 минуты до окончания работы вы услышите музыкальное пред</w:t>
            </w: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softHyphen/>
              <w:t xml:space="preserve">упреждение  </w:t>
            </w:r>
          </w:p>
          <w:p w:rsidR="0038333B" w:rsidRPr="001C7F32" w:rsidRDefault="0038333B" w:rsidP="00DB7511">
            <w:pPr>
              <w:tabs>
                <w:tab w:val="left" w:pos="567"/>
              </w:tabs>
              <w:spacing w:line="228" w:lineRule="exact"/>
              <w:ind w:left="300"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-Помните, что цель работы не соревновательная, а работа на общий результат. Старайтесь помогать друг другу в решении по</w:t>
            </w: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softHyphen/>
              <w:t>ставленной задачи, будьте равноправными партнерами.</w:t>
            </w: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jc w:val="both"/>
              <w:rPr>
                <w:bCs/>
              </w:rPr>
            </w:pPr>
          </w:p>
          <w:p w:rsidR="0038333B" w:rsidRPr="00174F67" w:rsidRDefault="0038333B" w:rsidP="00DB7511">
            <w:pPr>
              <w:spacing w:line="228" w:lineRule="exact"/>
              <w:ind w:left="20" w:right="20" w:firstLine="28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 xml:space="preserve">-В конце работы вам предстоит оценить свою работу в </w:t>
            </w:r>
            <w:proofErr w:type="spellStart"/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>микро</w:t>
            </w: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softHyphen/>
              <w:t>группе</w:t>
            </w:r>
            <w:proofErr w:type="spellEnd"/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 xml:space="preserve">. </w:t>
            </w:r>
          </w:p>
        </w:tc>
        <w:tc>
          <w:tcPr>
            <w:tcW w:w="2268" w:type="dxa"/>
          </w:tcPr>
          <w:p w:rsidR="0038333B" w:rsidRPr="001C7F32" w:rsidRDefault="0038333B" w:rsidP="00DB7511">
            <w:pPr>
              <w:pStyle w:val="a8"/>
              <w:spacing w:before="0" w:beforeAutospacing="0" w:after="0" w:afterAutospacing="0"/>
              <w:rPr>
                <w:bCs/>
              </w:rPr>
            </w:pPr>
            <w:r w:rsidRPr="001C7F32">
              <w:rPr>
                <w:bCs/>
              </w:rPr>
              <w:lastRenderedPageBreak/>
              <w:t>Разделиться на 6 групп:</w:t>
            </w: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ind w:left="34"/>
              <w:rPr>
                <w:bCs/>
              </w:rPr>
            </w:pPr>
            <w:r w:rsidRPr="001C7F32">
              <w:t>1.Волонтеры</w:t>
            </w: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ind w:left="34" w:hanging="34"/>
            </w:pPr>
            <w:r w:rsidRPr="001C7F32">
              <w:t>2.стати</w:t>
            </w:r>
            <w:r w:rsidRPr="001C7F32">
              <w:softHyphen/>
              <w:t xml:space="preserve">сты, </w:t>
            </w:r>
            <w:proofErr w:type="gramStart"/>
            <w:r w:rsidRPr="001C7F32">
              <w:t>3.журналисты</w:t>
            </w:r>
            <w:proofErr w:type="gramEnd"/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ind w:left="34" w:hanging="34"/>
            </w:pPr>
            <w:r w:rsidRPr="001C7F32">
              <w:t>4.биографы</w:t>
            </w: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ind w:left="34" w:hanging="34"/>
            </w:pPr>
            <w:r w:rsidRPr="001C7F32">
              <w:t>5.экскурсоводы</w:t>
            </w: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ind w:left="34" w:hanging="34"/>
            </w:pPr>
            <w:r w:rsidRPr="001C7F32">
              <w:t xml:space="preserve"> 6.историки.</w:t>
            </w: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ind w:left="34" w:hanging="34"/>
            </w:pP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ind w:left="34" w:hanging="34"/>
            </w:pP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ind w:left="34" w:hanging="34"/>
            </w:pP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ind w:left="34" w:hanging="34"/>
            </w:pP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ind w:left="34" w:hanging="34"/>
            </w:pP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ind w:left="34" w:hanging="34"/>
            </w:pPr>
            <w:r w:rsidRPr="001C7F32">
              <w:t>Каждая группа работает за компьютером. Ищет в интернете материал соответствующий их роли в проекте.</w:t>
            </w: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ind w:left="34" w:hanging="34"/>
              <w:rPr>
                <w:bCs/>
              </w:rPr>
            </w:pPr>
            <w:r w:rsidRPr="001C7F32">
              <w:t>Создает на сайте свою информационную страничку.</w:t>
            </w:r>
          </w:p>
        </w:tc>
      </w:tr>
      <w:tr w:rsidR="0038333B" w:rsidRPr="001C7F32" w:rsidTr="00DB7511">
        <w:tc>
          <w:tcPr>
            <w:tcW w:w="1526" w:type="dxa"/>
          </w:tcPr>
          <w:p w:rsidR="0038333B" w:rsidRPr="001C7F32" w:rsidRDefault="0038333B" w:rsidP="00DB7511">
            <w:pPr>
              <w:pStyle w:val="a8"/>
              <w:spacing w:before="0" w:beforeAutospacing="0" w:after="0" w:afterAutospacing="0"/>
              <w:rPr>
                <w:bCs/>
              </w:rPr>
            </w:pPr>
            <w:r w:rsidRPr="001C7F32">
              <w:lastRenderedPageBreak/>
              <w:t xml:space="preserve">Презентации, отчеты, </w:t>
            </w:r>
          </w:p>
        </w:tc>
        <w:tc>
          <w:tcPr>
            <w:tcW w:w="1984" w:type="dxa"/>
          </w:tcPr>
          <w:p w:rsidR="0038333B" w:rsidRPr="001C7F32" w:rsidRDefault="0038333B" w:rsidP="00DB7511">
            <w:pPr>
              <w:spacing w:line="228" w:lineRule="exact"/>
              <w:ind w:left="20" w:right="20" w:firstLine="28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gramStart"/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>Представление  и</w:t>
            </w:r>
            <w:proofErr w:type="gramEnd"/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 xml:space="preserve"> защита работы каждой группы. Защита проектов ролями происходит в соответствии с логикой изложения материала. (</w:t>
            </w:r>
            <w:r w:rsidRPr="001C7F32">
              <w:rPr>
                <w:rFonts w:ascii="Times New Roman" w:eastAsia="Times New Roman" w:hAnsi="Times New Roman"/>
                <w:i/>
                <w:sz w:val="24"/>
                <w:szCs w:val="24"/>
              </w:rPr>
              <w:t>размещение проектов в сети Интернет позволяет зна</w:t>
            </w:r>
            <w:r w:rsidRPr="001C7F32">
              <w:rPr>
                <w:rFonts w:ascii="Times New Roman" w:eastAsia="Times New Roman" w:hAnsi="Times New Roman"/>
                <w:i/>
                <w:sz w:val="24"/>
                <w:szCs w:val="24"/>
              </w:rPr>
              <w:softHyphen/>
              <w:t>чительно повысить мотивацию учащихся на достижение наилуч</w:t>
            </w:r>
            <w:r w:rsidRPr="001C7F32">
              <w:rPr>
                <w:rFonts w:ascii="Times New Roman" w:eastAsia="Times New Roman" w:hAnsi="Times New Roman"/>
                <w:i/>
                <w:sz w:val="24"/>
                <w:szCs w:val="24"/>
              </w:rPr>
              <w:softHyphen/>
              <w:t>ших учебных результатов).</w:t>
            </w:r>
          </w:p>
        </w:tc>
        <w:tc>
          <w:tcPr>
            <w:tcW w:w="4678" w:type="dxa"/>
          </w:tcPr>
          <w:p w:rsidR="0038333B" w:rsidRPr="001C7F32" w:rsidRDefault="0038333B" w:rsidP="00DB7511">
            <w:pPr>
              <w:spacing w:line="233" w:lineRule="exact"/>
              <w:ind w:left="40" w:right="20" w:firstLine="34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>На данном этапе учитель координирует отчеты групп.</w:t>
            </w:r>
          </w:p>
          <w:p w:rsidR="0038333B" w:rsidRPr="001C7F32" w:rsidRDefault="0038333B" w:rsidP="00DB7511">
            <w:pPr>
              <w:tabs>
                <w:tab w:val="left" w:pos="567"/>
              </w:tabs>
              <w:spacing w:line="228" w:lineRule="exact"/>
              <w:ind w:right="20" w:firstLine="30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>-Первыми представляют свой проект ВОЛОНТЕРЫ, затем СТАТИ</w:t>
            </w: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softHyphen/>
              <w:t>СТЫ, ЖУРНАЛИСТЫ, БИОГРАФЫ, ЭКСКУРСОВОДЫ и завершать выступления будут ИСТОРИКИ.   (</w:t>
            </w:r>
            <w:proofErr w:type="spellStart"/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>прил</w:t>
            </w:r>
            <w:proofErr w:type="spellEnd"/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 xml:space="preserve"> 3)</w:t>
            </w:r>
          </w:p>
          <w:p w:rsidR="0038333B" w:rsidRPr="001C7F32" w:rsidRDefault="0038333B" w:rsidP="00DB7511">
            <w:pPr>
              <w:tabs>
                <w:tab w:val="left" w:pos="567"/>
              </w:tabs>
              <w:spacing w:line="228" w:lineRule="exact"/>
              <w:ind w:left="300"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  <w:p w:rsidR="0038333B" w:rsidRPr="001C7F32" w:rsidRDefault="0038333B" w:rsidP="00DB7511">
            <w:pPr>
              <w:tabs>
                <w:tab w:val="left" w:pos="567"/>
              </w:tabs>
              <w:spacing w:line="228" w:lineRule="exact"/>
              <w:ind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567"/>
              </w:tabs>
              <w:spacing w:line="228" w:lineRule="exact"/>
              <w:ind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567"/>
              </w:tabs>
              <w:spacing w:line="228" w:lineRule="exact"/>
              <w:ind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567"/>
              </w:tabs>
              <w:spacing w:line="228" w:lineRule="exact"/>
              <w:ind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>-Вы все постарались. Все проекты будут выложены на наш сайт во вкладке «Результаты работы».</w:t>
            </w:r>
          </w:p>
          <w:p w:rsidR="0038333B" w:rsidRPr="001C7F32" w:rsidRDefault="0038333B" w:rsidP="00DB7511">
            <w:pPr>
              <w:spacing w:line="233" w:lineRule="exact"/>
              <w:ind w:left="40" w:right="20" w:firstLine="34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38333B" w:rsidRPr="001C7F32" w:rsidRDefault="0038333B" w:rsidP="00DB7511">
            <w:pPr>
              <w:spacing w:line="233" w:lineRule="exact"/>
              <w:ind w:left="40" w:right="20" w:firstLine="34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38333B" w:rsidRPr="001C7F32" w:rsidRDefault="0038333B" w:rsidP="00DB7511">
            <w:pPr>
              <w:spacing w:line="233" w:lineRule="exact"/>
              <w:ind w:left="40" w:right="20" w:firstLine="34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38333B" w:rsidRPr="001C7F32" w:rsidRDefault="0038333B" w:rsidP="00DB7511">
            <w:pPr>
              <w:spacing w:line="233" w:lineRule="exact"/>
              <w:ind w:left="40" w:right="20" w:firstLine="34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38333B" w:rsidRPr="001C7F32" w:rsidRDefault="0038333B" w:rsidP="00DB7511">
            <w:pPr>
              <w:pStyle w:val="a8"/>
              <w:spacing w:before="0" w:beforeAutospacing="0" w:after="0" w:afterAutospacing="0"/>
              <w:rPr>
                <w:bCs/>
              </w:rPr>
            </w:pPr>
            <w:r w:rsidRPr="001C7F32">
              <w:rPr>
                <w:bCs/>
              </w:rPr>
              <w:t>Каждая группа представляет свою работу в соответствии с определенной ролью.</w:t>
            </w: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rPr>
                <w:bCs/>
              </w:rPr>
            </w:pPr>
            <w:r w:rsidRPr="001C7F32">
              <w:t>Каждый из учеников, слушая отчет команд, оценивает каче</w:t>
            </w:r>
            <w:r w:rsidRPr="001C7F32">
              <w:softHyphen/>
              <w:t>ство подготовленного материала</w:t>
            </w: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rPr>
                <w:bCs/>
              </w:rPr>
            </w:pP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rPr>
                <w:bCs/>
              </w:rPr>
            </w:pP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rPr>
                <w:bCs/>
              </w:rPr>
            </w:pP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rPr>
                <w:bCs/>
              </w:rPr>
            </w:pP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rPr>
                <w:bCs/>
              </w:rPr>
            </w:pPr>
          </w:p>
        </w:tc>
      </w:tr>
      <w:tr w:rsidR="0038333B" w:rsidRPr="001C7F32" w:rsidTr="00DB7511">
        <w:tc>
          <w:tcPr>
            <w:tcW w:w="1526" w:type="dxa"/>
          </w:tcPr>
          <w:p w:rsidR="0038333B" w:rsidRPr="001C7F32" w:rsidRDefault="0038333B" w:rsidP="00DB7511">
            <w:pPr>
              <w:tabs>
                <w:tab w:val="left" w:pos="526"/>
              </w:tabs>
              <w:spacing w:line="228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>З</w:t>
            </w:r>
            <w:r w:rsidRPr="001C7F32">
              <w:rPr>
                <w:rFonts w:ascii="Times New Roman" w:hAnsi="Times New Roman"/>
                <w:sz w:val="24"/>
                <w:szCs w:val="24"/>
              </w:rPr>
              <w:t>аключительный этап</w:t>
            </w:r>
          </w:p>
          <w:p w:rsidR="0038333B" w:rsidRPr="001C7F32" w:rsidRDefault="0038333B" w:rsidP="00DB7511">
            <w:pPr>
              <w:tabs>
                <w:tab w:val="left" w:pos="526"/>
              </w:tabs>
              <w:spacing w:line="228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526"/>
              </w:tabs>
              <w:spacing w:line="228" w:lineRule="exact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 xml:space="preserve"> </w:t>
            </w:r>
            <w:r w:rsidRPr="001C7F32">
              <w:rPr>
                <w:rFonts w:ascii="Times New Roman" w:eastAsia="Times New Roman" w:hAnsi="Times New Roman"/>
                <w:bCs/>
                <w:sz w:val="24"/>
                <w:szCs w:val="24"/>
              </w:rPr>
              <w:t>Подведение итогов, выход на проблему.</w:t>
            </w:r>
          </w:p>
          <w:p w:rsidR="0038333B" w:rsidRPr="001C7F32" w:rsidRDefault="0038333B" w:rsidP="00DB7511">
            <w:pPr>
              <w:tabs>
                <w:tab w:val="left" w:pos="526"/>
              </w:tabs>
              <w:spacing w:line="228" w:lineRule="exact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526"/>
              </w:tabs>
              <w:spacing w:line="228" w:lineRule="exact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526"/>
              </w:tabs>
              <w:spacing w:line="228" w:lineRule="exact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526"/>
              </w:tabs>
              <w:spacing w:line="228" w:lineRule="exact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526"/>
              </w:tabs>
              <w:spacing w:line="228" w:lineRule="exact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526"/>
              </w:tabs>
              <w:spacing w:line="228" w:lineRule="exact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526"/>
              </w:tabs>
              <w:spacing w:line="228" w:lineRule="exact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526"/>
              </w:tabs>
              <w:spacing w:line="228" w:lineRule="exact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526"/>
              </w:tabs>
              <w:spacing w:line="228" w:lineRule="exact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526"/>
              </w:tabs>
              <w:spacing w:line="228" w:lineRule="exact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526"/>
              </w:tabs>
              <w:spacing w:line="228" w:lineRule="exact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</w:pPr>
            <w:r w:rsidRPr="001C7F32">
              <w:t>Самооценка</w:t>
            </w: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</w:pP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</w:pP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</w:pP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</w:pPr>
            <w:r w:rsidRPr="001C7F32">
              <w:t>Домашнее задание.</w:t>
            </w: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</w:pP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</w:pP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</w:pP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</w:pPr>
            <w:r w:rsidRPr="001C7F32">
              <w:t>Рефлексия</w:t>
            </w:r>
          </w:p>
        </w:tc>
        <w:tc>
          <w:tcPr>
            <w:tcW w:w="1984" w:type="dxa"/>
          </w:tcPr>
          <w:p w:rsidR="0038333B" w:rsidRPr="001C7F32" w:rsidRDefault="0038333B" w:rsidP="00DB7511">
            <w:pPr>
              <w:tabs>
                <w:tab w:val="left" w:pos="617"/>
              </w:tabs>
              <w:spacing w:line="238" w:lineRule="exact"/>
              <w:ind w:left="34"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617"/>
              </w:tabs>
              <w:spacing w:line="238" w:lineRule="exact"/>
              <w:ind w:left="34"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617"/>
              </w:tabs>
              <w:spacing w:line="238" w:lineRule="exact"/>
              <w:ind w:left="34"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617"/>
              </w:tabs>
              <w:spacing w:line="238" w:lineRule="exact"/>
              <w:ind w:left="34"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617"/>
              </w:tabs>
              <w:spacing w:line="238" w:lineRule="exact"/>
              <w:ind w:left="34"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617"/>
              </w:tabs>
              <w:spacing w:line="238" w:lineRule="exact"/>
              <w:ind w:left="34"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617"/>
              </w:tabs>
              <w:spacing w:line="238" w:lineRule="exact"/>
              <w:ind w:left="34"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617"/>
              </w:tabs>
              <w:spacing w:line="238" w:lineRule="exact"/>
              <w:ind w:left="34"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617"/>
              </w:tabs>
              <w:spacing w:line="238" w:lineRule="exact"/>
              <w:ind w:left="34"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617"/>
              </w:tabs>
              <w:spacing w:line="238" w:lineRule="exact"/>
              <w:ind w:left="34"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617"/>
              </w:tabs>
              <w:spacing w:line="238" w:lineRule="exact"/>
              <w:ind w:left="34"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617"/>
              </w:tabs>
              <w:spacing w:line="238" w:lineRule="exact"/>
              <w:ind w:left="34"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617"/>
              </w:tabs>
              <w:spacing w:line="238" w:lineRule="exact"/>
              <w:ind w:left="34"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617"/>
              </w:tabs>
              <w:spacing w:line="238" w:lineRule="exact"/>
              <w:ind w:left="34"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617"/>
              </w:tabs>
              <w:spacing w:line="238" w:lineRule="exact"/>
              <w:ind w:left="34"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617"/>
              </w:tabs>
              <w:spacing w:line="238" w:lineRule="exact"/>
              <w:ind w:left="34"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617"/>
              </w:tabs>
              <w:spacing w:line="238" w:lineRule="exact"/>
              <w:ind w:left="34"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617"/>
              </w:tabs>
              <w:spacing w:line="238" w:lineRule="exact"/>
              <w:ind w:left="34"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617"/>
              </w:tabs>
              <w:spacing w:line="238" w:lineRule="exact"/>
              <w:ind w:left="34"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617"/>
              </w:tabs>
              <w:spacing w:line="238" w:lineRule="exact"/>
              <w:ind w:left="34"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617"/>
              </w:tabs>
              <w:spacing w:line="238" w:lineRule="exact"/>
              <w:ind w:left="34"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617"/>
              </w:tabs>
              <w:spacing w:line="238" w:lineRule="exact"/>
              <w:ind w:left="34"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617"/>
              </w:tabs>
              <w:spacing w:line="238" w:lineRule="exact"/>
              <w:ind w:left="34"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617"/>
              </w:tabs>
              <w:spacing w:line="238" w:lineRule="exact"/>
              <w:ind w:left="34"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617"/>
              </w:tabs>
              <w:spacing w:line="238" w:lineRule="exact"/>
              <w:ind w:left="34"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617"/>
              </w:tabs>
              <w:spacing w:line="238" w:lineRule="exact"/>
              <w:ind w:left="34"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617"/>
              </w:tabs>
              <w:spacing w:line="238" w:lineRule="exact"/>
              <w:ind w:left="34"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617"/>
              </w:tabs>
              <w:spacing w:line="238" w:lineRule="exact"/>
              <w:ind w:left="34"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617"/>
              </w:tabs>
              <w:spacing w:line="238" w:lineRule="exact"/>
              <w:ind w:left="34"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617"/>
              </w:tabs>
              <w:spacing w:line="238" w:lineRule="exact"/>
              <w:ind w:left="34"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617"/>
              </w:tabs>
              <w:spacing w:line="238" w:lineRule="exact"/>
              <w:ind w:left="34"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617"/>
              </w:tabs>
              <w:spacing w:line="238" w:lineRule="exact"/>
              <w:ind w:left="34"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617"/>
              </w:tabs>
              <w:spacing w:line="238" w:lineRule="exact"/>
              <w:ind w:left="34"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617"/>
              </w:tabs>
              <w:spacing w:line="238" w:lineRule="exact"/>
              <w:ind w:left="34"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617"/>
              </w:tabs>
              <w:spacing w:line="238" w:lineRule="exact"/>
              <w:ind w:left="34"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617"/>
              </w:tabs>
              <w:spacing w:line="238" w:lineRule="exact"/>
              <w:ind w:left="34"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617"/>
              </w:tabs>
              <w:spacing w:line="238" w:lineRule="exact"/>
              <w:ind w:left="34"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617"/>
              </w:tabs>
              <w:spacing w:line="238" w:lineRule="exact"/>
              <w:ind w:left="34"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617"/>
              </w:tabs>
              <w:spacing w:line="238" w:lineRule="exact"/>
              <w:ind w:left="34"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>Формулировка цели выводится на мультимедиа-экран</w:t>
            </w:r>
          </w:p>
        </w:tc>
        <w:tc>
          <w:tcPr>
            <w:tcW w:w="4678" w:type="dxa"/>
          </w:tcPr>
          <w:p w:rsidR="0038333B" w:rsidRPr="001C7F32" w:rsidRDefault="0038333B" w:rsidP="00DB7511">
            <w:pPr>
              <w:tabs>
                <w:tab w:val="left" w:pos="558"/>
              </w:tabs>
              <w:spacing w:line="228" w:lineRule="exact"/>
              <w:ind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-Каждая команда представила свой отчет. Давайте вспомним, проблему нашего урока.</w:t>
            </w:r>
          </w:p>
          <w:p w:rsidR="0038333B" w:rsidRPr="001C7F32" w:rsidRDefault="0038333B" w:rsidP="00DB7511">
            <w:pPr>
              <w:spacing w:line="228" w:lineRule="exact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38333B" w:rsidRPr="001C7F32" w:rsidRDefault="0038333B" w:rsidP="00DB7511">
            <w:pPr>
              <w:spacing w:line="233" w:lineRule="exact"/>
              <w:ind w:left="40" w:right="20" w:firstLine="34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>-Сделаем вывод о значении Удмуртии в 0лимпиаде-2014. (Оценить каждую команду).</w:t>
            </w:r>
          </w:p>
          <w:p w:rsidR="0038333B" w:rsidRPr="001C7F32" w:rsidRDefault="0038333B" w:rsidP="00DB7511">
            <w:pPr>
              <w:tabs>
                <w:tab w:val="left" w:pos="567"/>
              </w:tabs>
              <w:spacing w:line="228" w:lineRule="exact"/>
              <w:ind w:left="300"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572"/>
              </w:tabs>
              <w:spacing w:line="228" w:lineRule="exact"/>
              <w:ind w:left="300"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>-Сегодня на уроке мы совершили увлекательное путешествие в страну олимпийского движения, изучили много материалов и по</w:t>
            </w: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softHyphen/>
              <w:t>няли, что Удмуртия — это республика, которая имеет огромное значе</w:t>
            </w: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softHyphen/>
              <w:t>ние для подготовки и проведения Олимпиады, ее жители вносят неоспоримо важ</w:t>
            </w: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softHyphen/>
              <w:t>ный вклад в одно из важнейших мероприятий России.</w:t>
            </w:r>
          </w:p>
          <w:p w:rsidR="0038333B" w:rsidRPr="001C7F32" w:rsidRDefault="0038333B" w:rsidP="00DB7511">
            <w:pPr>
              <w:spacing w:line="233" w:lineRule="exact"/>
              <w:ind w:left="40" w:right="20" w:firstLine="34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38333B" w:rsidRPr="001C7F32" w:rsidRDefault="0038333B" w:rsidP="00DB7511">
            <w:pPr>
              <w:spacing w:line="233" w:lineRule="exact"/>
              <w:ind w:left="40" w:right="20" w:firstLine="34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 xml:space="preserve">Перед вами оценочный лист. В п. 2 впишите фамилии участников </w:t>
            </w:r>
            <w:proofErr w:type="spellStart"/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микрогруппы</w:t>
            </w:r>
            <w:proofErr w:type="spellEnd"/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>, в пункты 3-4 вы выставите определен</w:t>
            </w: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softHyphen/>
              <w:t>ное количество баллов за вашу работу.</w:t>
            </w:r>
          </w:p>
          <w:p w:rsidR="0038333B" w:rsidRPr="001C7F32" w:rsidRDefault="0038333B" w:rsidP="00DB7511">
            <w:pPr>
              <w:spacing w:line="233" w:lineRule="exact"/>
              <w:ind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555"/>
              </w:tabs>
              <w:spacing w:line="233" w:lineRule="exact"/>
              <w:ind w:left="300"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>-Домашнее задание вы увидите, войдя во вкладку «Домашнее задание» нашего сайта.</w:t>
            </w:r>
          </w:p>
          <w:p w:rsidR="0038333B" w:rsidRPr="001C7F32" w:rsidRDefault="0038333B" w:rsidP="00DB7511">
            <w:pPr>
              <w:tabs>
                <w:tab w:val="left" w:pos="572"/>
              </w:tabs>
              <w:spacing w:line="233" w:lineRule="exact"/>
              <w:ind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>-А теперь, закройте на одну минуту глаза, и вспомните, что мы делали сегодня на уроке?</w:t>
            </w:r>
          </w:p>
          <w:p w:rsidR="0038333B" w:rsidRPr="001C7F32" w:rsidRDefault="0038333B" w:rsidP="00DB7511">
            <w:pPr>
              <w:tabs>
                <w:tab w:val="left" w:pos="558"/>
              </w:tabs>
              <w:spacing w:line="233" w:lineRule="exact"/>
              <w:ind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>-Как вы считаете, вы встретились с какими-нибудь трудностя</w:t>
            </w: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softHyphen/>
              <w:t>ми сегодня?</w:t>
            </w:r>
          </w:p>
          <w:p w:rsidR="0038333B" w:rsidRPr="001C7F32" w:rsidRDefault="0038333B" w:rsidP="00DB7511">
            <w:pPr>
              <w:spacing w:line="233" w:lineRule="exact"/>
              <w:ind w:left="20" w:firstLine="28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>А кто-нибудь помог вам в разрешении трудностей?</w:t>
            </w:r>
          </w:p>
          <w:p w:rsidR="0038333B" w:rsidRPr="001C7F32" w:rsidRDefault="0038333B" w:rsidP="00DB7511">
            <w:pPr>
              <w:spacing w:line="233" w:lineRule="exact"/>
              <w:ind w:left="20" w:firstLine="28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>Вы можете помогать друг другу в трудную минуту?</w:t>
            </w:r>
          </w:p>
          <w:p w:rsidR="0038333B" w:rsidRPr="001C7F32" w:rsidRDefault="0038333B" w:rsidP="00DB7511">
            <w:pPr>
              <w:spacing w:line="233" w:lineRule="exact"/>
              <w:ind w:left="20" w:firstLine="28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>Какие ощущения от сегодняшнего урока у вас остались?</w:t>
            </w:r>
          </w:p>
          <w:p w:rsidR="0038333B" w:rsidRPr="001C7F32" w:rsidRDefault="0038333B" w:rsidP="00DB7511">
            <w:pPr>
              <w:spacing w:line="233" w:lineRule="exact"/>
              <w:ind w:left="20" w:firstLine="28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>-Какую цель мы с вами поставили в начале урока?</w:t>
            </w:r>
          </w:p>
          <w:p w:rsidR="0038333B" w:rsidRPr="001C7F32" w:rsidRDefault="0038333B" w:rsidP="0038333B">
            <w:pPr>
              <w:numPr>
                <w:ilvl w:val="0"/>
                <w:numId w:val="29"/>
              </w:numPr>
              <w:tabs>
                <w:tab w:val="left" w:pos="596"/>
              </w:tabs>
              <w:spacing w:after="0" w:line="235" w:lineRule="exact"/>
              <w:ind w:left="20" w:right="20" w:firstLine="28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>Как вы считаете, исходя из нашей работы на уроке, мы ее достигли?</w:t>
            </w:r>
          </w:p>
          <w:p w:rsidR="0038333B" w:rsidRPr="001C7F32" w:rsidRDefault="0038333B" w:rsidP="00DB7511">
            <w:pPr>
              <w:tabs>
                <w:tab w:val="left" w:pos="578"/>
              </w:tabs>
              <w:spacing w:after="420" w:line="235" w:lineRule="exact"/>
              <w:ind w:left="300" w:right="-108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>Благодарю за работу, урок окончен.</w:t>
            </w:r>
          </w:p>
        </w:tc>
        <w:tc>
          <w:tcPr>
            <w:tcW w:w="2268" w:type="dxa"/>
          </w:tcPr>
          <w:p w:rsidR="0038333B" w:rsidRPr="001C7F32" w:rsidRDefault="0038333B" w:rsidP="00DB7511">
            <w:pPr>
              <w:pStyle w:val="a8"/>
              <w:spacing w:before="0" w:beforeAutospacing="0" w:after="0" w:afterAutospacing="0"/>
              <w:rPr>
                <w:iCs/>
              </w:rPr>
            </w:pPr>
            <w:r w:rsidRPr="001C7F32">
              <w:rPr>
                <w:iCs/>
              </w:rPr>
              <w:lastRenderedPageBreak/>
              <w:t>Ответы учащихся.</w:t>
            </w: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rPr>
                <w:iCs/>
              </w:rPr>
            </w:pP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rPr>
                <w:iCs/>
              </w:rPr>
            </w:pPr>
            <w:r w:rsidRPr="001C7F32">
              <w:rPr>
                <w:iCs/>
              </w:rPr>
              <w:t>Формулируют вывод.</w:t>
            </w: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rPr>
                <w:iCs/>
              </w:rPr>
            </w:pP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rPr>
                <w:iCs/>
              </w:rPr>
            </w:pP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rPr>
                <w:iCs/>
              </w:rPr>
            </w:pP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rPr>
                <w:iCs/>
              </w:rPr>
            </w:pP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rPr>
                <w:iCs/>
              </w:rPr>
            </w:pP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rPr>
                <w:iCs/>
              </w:rPr>
            </w:pP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rPr>
                <w:iCs/>
              </w:rPr>
            </w:pP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rPr>
                <w:iCs/>
              </w:rPr>
            </w:pP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rPr>
                <w:iCs/>
              </w:rPr>
            </w:pP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rPr>
                <w:iCs/>
              </w:rPr>
            </w:pP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rPr>
                <w:iCs/>
              </w:rPr>
            </w:pP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rPr>
                <w:iCs/>
              </w:rPr>
            </w:pPr>
          </w:p>
          <w:p w:rsidR="0038333B" w:rsidRPr="001C7F32" w:rsidRDefault="0038333B" w:rsidP="00DB7511">
            <w:pPr>
              <w:pStyle w:val="a8"/>
              <w:spacing w:before="0" w:beforeAutospacing="0" w:after="0" w:afterAutospacing="0"/>
              <w:rPr>
                <w:iCs/>
              </w:rPr>
            </w:pPr>
          </w:p>
          <w:p w:rsidR="0038333B" w:rsidRPr="001C7F32" w:rsidRDefault="0038333B" w:rsidP="00DB7511">
            <w:pPr>
              <w:spacing w:line="233" w:lineRule="exact"/>
              <w:ind w:left="20" w:firstLine="280"/>
              <w:jc w:val="both"/>
              <w:rPr>
                <w:rFonts w:ascii="Times New Roman" w:eastAsia="Times New Roman" w:hAnsi="Times New Roman"/>
                <w:i/>
                <w:iCs/>
                <w:sz w:val="24"/>
                <w:szCs w:val="24"/>
              </w:rPr>
            </w:pPr>
            <w:r w:rsidRPr="001C7F32">
              <w:rPr>
                <w:rFonts w:ascii="Times New Roman" w:hAnsi="Times New Roman"/>
                <w:iCs/>
                <w:sz w:val="24"/>
                <w:szCs w:val="24"/>
              </w:rPr>
              <w:t>Оценивают работу.</w:t>
            </w:r>
            <w:r w:rsidRPr="001C7F32">
              <w:rPr>
                <w:rFonts w:ascii="Times New Roman" w:eastAsia="Times New Roman" w:hAnsi="Times New Roman"/>
                <w:i/>
                <w:iCs/>
                <w:sz w:val="24"/>
                <w:szCs w:val="24"/>
              </w:rPr>
              <w:t xml:space="preserve"> </w:t>
            </w:r>
          </w:p>
          <w:p w:rsidR="0038333B" w:rsidRPr="001C7F32" w:rsidRDefault="0038333B" w:rsidP="00DB7511">
            <w:pPr>
              <w:spacing w:line="233" w:lineRule="exact"/>
              <w:ind w:left="20" w:firstLine="280"/>
              <w:jc w:val="both"/>
              <w:rPr>
                <w:rFonts w:ascii="Times New Roman" w:eastAsia="Times New Roman" w:hAnsi="Times New Roman"/>
                <w:i/>
                <w:iCs/>
                <w:sz w:val="24"/>
                <w:szCs w:val="24"/>
              </w:rPr>
            </w:pPr>
          </w:p>
          <w:p w:rsidR="0038333B" w:rsidRPr="001C7F32" w:rsidRDefault="0038333B" w:rsidP="00DB7511">
            <w:pPr>
              <w:spacing w:line="233" w:lineRule="exact"/>
              <w:ind w:left="20" w:firstLine="280"/>
              <w:jc w:val="both"/>
              <w:rPr>
                <w:rFonts w:ascii="Times New Roman" w:eastAsia="Times New Roman" w:hAnsi="Times New Roman"/>
                <w:i/>
                <w:iCs/>
                <w:sz w:val="24"/>
                <w:szCs w:val="24"/>
              </w:rPr>
            </w:pPr>
          </w:p>
          <w:p w:rsidR="0038333B" w:rsidRPr="001C7F32" w:rsidRDefault="0038333B" w:rsidP="00DB7511">
            <w:pPr>
              <w:spacing w:line="233" w:lineRule="exact"/>
              <w:ind w:left="20" w:firstLine="280"/>
              <w:jc w:val="both"/>
              <w:rPr>
                <w:rFonts w:ascii="Times New Roman" w:eastAsia="Times New Roman" w:hAnsi="Times New Roman"/>
                <w:i/>
                <w:iCs/>
                <w:sz w:val="24"/>
                <w:szCs w:val="24"/>
              </w:rPr>
            </w:pPr>
          </w:p>
          <w:p w:rsidR="0038333B" w:rsidRPr="001C7F32" w:rsidRDefault="0038333B" w:rsidP="00DB7511">
            <w:pPr>
              <w:spacing w:line="233" w:lineRule="exact"/>
              <w:ind w:left="20" w:firstLine="280"/>
              <w:jc w:val="both"/>
              <w:rPr>
                <w:rFonts w:ascii="Times New Roman" w:eastAsia="Times New Roman" w:hAnsi="Times New Roman"/>
                <w:i/>
                <w:iCs/>
                <w:sz w:val="24"/>
                <w:szCs w:val="24"/>
              </w:rPr>
            </w:pPr>
          </w:p>
          <w:p w:rsidR="0038333B" w:rsidRPr="001C7F32" w:rsidRDefault="0038333B" w:rsidP="00DB7511">
            <w:pPr>
              <w:spacing w:line="233" w:lineRule="exact"/>
              <w:ind w:left="20" w:firstLine="280"/>
              <w:jc w:val="both"/>
              <w:rPr>
                <w:rFonts w:ascii="Times New Roman" w:eastAsia="Times New Roman" w:hAnsi="Times New Roman"/>
                <w:i/>
                <w:iCs/>
                <w:sz w:val="24"/>
                <w:szCs w:val="24"/>
              </w:rPr>
            </w:pPr>
          </w:p>
          <w:p w:rsidR="0038333B" w:rsidRPr="001C7F32" w:rsidRDefault="0038333B" w:rsidP="00DB7511">
            <w:pPr>
              <w:spacing w:line="233" w:lineRule="exact"/>
              <w:ind w:left="20" w:firstLine="280"/>
              <w:jc w:val="both"/>
              <w:rPr>
                <w:rFonts w:ascii="Times New Roman" w:eastAsia="Times New Roman" w:hAnsi="Times New Roman"/>
                <w:i/>
                <w:iCs/>
                <w:sz w:val="24"/>
                <w:szCs w:val="24"/>
              </w:rPr>
            </w:pPr>
          </w:p>
          <w:p w:rsidR="0038333B" w:rsidRPr="001C7F32" w:rsidRDefault="0038333B" w:rsidP="00DB7511">
            <w:pPr>
              <w:spacing w:line="233" w:lineRule="exact"/>
              <w:ind w:left="20" w:firstLine="280"/>
              <w:jc w:val="both"/>
              <w:rPr>
                <w:rFonts w:ascii="Times New Roman" w:eastAsia="Times New Roman" w:hAnsi="Times New Roman"/>
                <w:i/>
                <w:iCs/>
                <w:sz w:val="24"/>
                <w:szCs w:val="24"/>
              </w:rPr>
            </w:pPr>
          </w:p>
          <w:p w:rsidR="0038333B" w:rsidRPr="001C7F32" w:rsidRDefault="0038333B" w:rsidP="00DB7511">
            <w:pPr>
              <w:spacing w:line="233" w:lineRule="exact"/>
              <w:ind w:left="20" w:firstLine="280"/>
              <w:jc w:val="both"/>
              <w:rPr>
                <w:rFonts w:ascii="Times New Roman" w:eastAsia="Times New Roman" w:hAnsi="Times New Roman"/>
                <w:i/>
                <w:iCs/>
                <w:sz w:val="24"/>
                <w:szCs w:val="24"/>
              </w:rPr>
            </w:pPr>
          </w:p>
          <w:p w:rsidR="0038333B" w:rsidRPr="001C7F32" w:rsidRDefault="0038333B" w:rsidP="00DB7511">
            <w:pPr>
              <w:spacing w:line="233" w:lineRule="exact"/>
              <w:ind w:left="20" w:firstLine="280"/>
              <w:jc w:val="both"/>
              <w:rPr>
                <w:rFonts w:ascii="Times New Roman" w:eastAsia="Times New Roman" w:hAnsi="Times New Roman"/>
                <w:i/>
                <w:iCs/>
                <w:sz w:val="24"/>
                <w:szCs w:val="24"/>
              </w:rPr>
            </w:pPr>
          </w:p>
          <w:p w:rsidR="0038333B" w:rsidRPr="001C7F32" w:rsidRDefault="0038333B" w:rsidP="00DB7511">
            <w:pPr>
              <w:spacing w:line="233" w:lineRule="exact"/>
              <w:ind w:left="20" w:firstLine="280"/>
              <w:jc w:val="both"/>
              <w:rPr>
                <w:rFonts w:ascii="Times New Roman" w:eastAsia="Times New Roman" w:hAnsi="Times New Roman"/>
                <w:i/>
                <w:iCs/>
                <w:sz w:val="24"/>
                <w:szCs w:val="24"/>
              </w:rPr>
            </w:pPr>
          </w:p>
          <w:p w:rsidR="0038333B" w:rsidRPr="001C7F32" w:rsidRDefault="0038333B" w:rsidP="00DB7511">
            <w:pPr>
              <w:spacing w:line="233" w:lineRule="exact"/>
              <w:ind w:left="20" w:firstLine="280"/>
              <w:jc w:val="both"/>
              <w:rPr>
                <w:rFonts w:ascii="Times New Roman" w:eastAsia="Times New Roman" w:hAnsi="Times New Roman"/>
                <w:i/>
                <w:iCs/>
                <w:sz w:val="24"/>
                <w:szCs w:val="24"/>
              </w:rPr>
            </w:pPr>
          </w:p>
          <w:p w:rsidR="0038333B" w:rsidRPr="001C7F32" w:rsidRDefault="0038333B" w:rsidP="00DB7511">
            <w:pPr>
              <w:spacing w:line="233" w:lineRule="exact"/>
              <w:ind w:left="20" w:firstLine="280"/>
              <w:jc w:val="both"/>
              <w:rPr>
                <w:rFonts w:ascii="Times New Roman" w:eastAsia="Times New Roman" w:hAnsi="Times New Roman"/>
                <w:i/>
                <w:iCs/>
                <w:sz w:val="24"/>
                <w:szCs w:val="24"/>
              </w:rPr>
            </w:pPr>
          </w:p>
          <w:p w:rsidR="0038333B" w:rsidRPr="001C7F32" w:rsidRDefault="0038333B" w:rsidP="00DB7511">
            <w:pPr>
              <w:spacing w:line="233" w:lineRule="exact"/>
              <w:ind w:left="20" w:firstLine="280"/>
              <w:jc w:val="both"/>
              <w:rPr>
                <w:rFonts w:ascii="Times New Roman" w:eastAsia="Times New Roman" w:hAnsi="Times New Roman"/>
                <w:i/>
                <w:iCs/>
                <w:sz w:val="24"/>
                <w:szCs w:val="24"/>
              </w:rPr>
            </w:pPr>
          </w:p>
          <w:p w:rsidR="0038333B" w:rsidRPr="001C7F32" w:rsidRDefault="0038333B" w:rsidP="00DB7511">
            <w:pPr>
              <w:spacing w:line="233" w:lineRule="exact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i/>
                <w:iCs/>
                <w:sz w:val="24"/>
                <w:szCs w:val="24"/>
              </w:rPr>
              <w:t>Ответы учащихся.</w:t>
            </w:r>
          </w:p>
          <w:p w:rsidR="0038333B" w:rsidRPr="001C7F32" w:rsidRDefault="0038333B" w:rsidP="00DB7511">
            <w:pPr>
              <w:spacing w:line="235" w:lineRule="exact"/>
              <w:ind w:left="20" w:firstLine="280"/>
              <w:jc w:val="both"/>
              <w:rPr>
                <w:rFonts w:ascii="Times New Roman" w:eastAsia="Times New Roman" w:hAnsi="Times New Roman"/>
                <w:i/>
                <w:iCs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572"/>
              </w:tabs>
              <w:spacing w:line="233" w:lineRule="exact"/>
              <w:ind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38333B" w:rsidRPr="001C7F32" w:rsidRDefault="0038333B" w:rsidP="00DB7511">
            <w:pPr>
              <w:tabs>
                <w:tab w:val="left" w:pos="572"/>
              </w:tabs>
              <w:spacing w:line="233" w:lineRule="exact"/>
              <w:ind w:left="-108" w:right="2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>-Мы должны доказать или опровергнуть значение Удмуртии для подготовки и проведения 0лимпиады-2014.</w:t>
            </w:r>
          </w:p>
          <w:p w:rsidR="0038333B" w:rsidRPr="001C7F32" w:rsidRDefault="0038333B" w:rsidP="00DB7511">
            <w:pPr>
              <w:spacing w:line="235" w:lineRule="exact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</w:tbl>
    <w:p w:rsidR="0038333B" w:rsidRPr="00D77EB2" w:rsidRDefault="0038333B" w:rsidP="0038333B">
      <w:pPr>
        <w:tabs>
          <w:tab w:val="left" w:pos="3450"/>
          <w:tab w:val="center" w:pos="5244"/>
        </w:tabs>
        <w:rPr>
          <w:rFonts w:ascii="Times New Roman" w:hAnsi="Times New Roman"/>
          <w:sz w:val="24"/>
          <w:szCs w:val="24"/>
        </w:rPr>
      </w:pPr>
    </w:p>
    <w:p w:rsidR="0038333B" w:rsidRPr="00460A23" w:rsidRDefault="0038333B" w:rsidP="0038333B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460A23">
        <w:rPr>
          <w:rFonts w:ascii="Times New Roman" w:hAnsi="Times New Roman"/>
          <w:sz w:val="24"/>
          <w:szCs w:val="24"/>
        </w:rPr>
        <w:t xml:space="preserve">                                            </w:t>
      </w:r>
      <w:r w:rsidRPr="00460A23">
        <w:rPr>
          <w:rFonts w:ascii="Times New Roman" w:eastAsia="Times New Roman" w:hAnsi="Times New Roman"/>
          <w:sz w:val="24"/>
          <w:szCs w:val="24"/>
        </w:rPr>
        <w:t>Критерии оценивания проекта (для учителя).</w:t>
      </w:r>
    </w:p>
    <w:p w:rsidR="0038333B" w:rsidRPr="001C7F32" w:rsidRDefault="0038333B" w:rsidP="0038333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tbl>
      <w:tblPr>
        <w:tblW w:w="10065" w:type="dxa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560"/>
        <w:gridCol w:w="2551"/>
        <w:gridCol w:w="3260"/>
        <w:gridCol w:w="2694"/>
      </w:tblGrid>
      <w:tr w:rsidR="0038333B" w:rsidRPr="00460A23" w:rsidTr="00DB7511">
        <w:trPr>
          <w:trHeight w:val="566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460A23" w:rsidRDefault="0038333B" w:rsidP="00DB7511">
            <w:pPr>
              <w:spacing w:line="158" w:lineRule="exact"/>
              <w:ind w:firstLine="24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0A23"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Этапы работы над проектом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460A23" w:rsidRDefault="0038333B" w:rsidP="00DB7511">
            <w:pPr>
              <w:spacing w:line="158" w:lineRule="exact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0A23"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Выполнение</w:t>
            </w:r>
          </w:p>
          <w:p w:rsidR="0038333B" w:rsidRPr="00460A23" w:rsidRDefault="0038333B" w:rsidP="00DB7511">
            <w:pPr>
              <w:spacing w:line="158" w:lineRule="exact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0A23"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работы на «отлично»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460A23" w:rsidRDefault="0038333B" w:rsidP="00DB7511">
            <w:pPr>
              <w:spacing w:line="161" w:lineRule="exact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0A23"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Выполнение работы на «хорошо»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460A23" w:rsidRDefault="0038333B" w:rsidP="00DB7511">
            <w:pPr>
              <w:spacing w:line="158" w:lineRule="exact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0A23"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Выполнение работы на «удовлетвори</w:t>
            </w:r>
            <w:r w:rsidRPr="00460A23"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softHyphen/>
              <w:t>тельно»</w:t>
            </w:r>
          </w:p>
        </w:tc>
      </w:tr>
      <w:tr w:rsidR="0038333B" w:rsidRPr="00460A23" w:rsidTr="00DB7511">
        <w:trPr>
          <w:trHeight w:val="878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460A23" w:rsidRDefault="0038333B" w:rsidP="00DB7511">
            <w:pPr>
              <w:spacing w:line="199" w:lineRule="exact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Понима</w:t>
            </w: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softHyphen/>
              <w:t>ние зада</w:t>
            </w: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softHyphen/>
              <w:t>ния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460A23" w:rsidRDefault="0038333B" w:rsidP="00DB7511">
            <w:pPr>
              <w:spacing w:line="199" w:lineRule="exact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t>Точное понимание задания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460A23" w:rsidRDefault="0038333B" w:rsidP="00DB7511">
            <w:pPr>
              <w:numPr>
                <w:ilvl w:val="0"/>
                <w:numId w:val="29"/>
              </w:numPr>
              <w:tabs>
                <w:tab w:val="left" w:pos="300"/>
              </w:tabs>
              <w:spacing w:after="0" w:line="199" w:lineRule="exact"/>
              <w:ind w:left="6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t>Включение ин</w:t>
            </w: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softHyphen/>
              <w:t>формации не только по задан</w:t>
            </w: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softHyphen/>
              <w:t>ной теме;</w:t>
            </w:r>
          </w:p>
          <w:p w:rsidR="0038333B" w:rsidRPr="00460A23" w:rsidRDefault="0038333B" w:rsidP="00DB7511">
            <w:pPr>
              <w:numPr>
                <w:ilvl w:val="0"/>
                <w:numId w:val="29"/>
              </w:numPr>
              <w:tabs>
                <w:tab w:val="left" w:pos="300"/>
              </w:tabs>
              <w:spacing w:after="0" w:line="199" w:lineRule="exact"/>
              <w:ind w:left="6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t>количество ис</w:t>
            </w: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softHyphen/>
              <w:t>точников инфор</w:t>
            </w: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softHyphen/>
              <w:t>мации ограничено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460A23" w:rsidRDefault="0038333B" w:rsidP="00DB7511">
            <w:pPr>
              <w:tabs>
                <w:tab w:val="left" w:pos="295"/>
              </w:tabs>
              <w:spacing w:after="0" w:line="199" w:lineRule="exact"/>
              <w:ind w:left="6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t>1)Использование одного источника.</w:t>
            </w:r>
          </w:p>
          <w:p w:rsidR="0038333B" w:rsidRPr="00460A23" w:rsidRDefault="0038333B" w:rsidP="00DB7511">
            <w:pPr>
              <w:tabs>
                <w:tab w:val="left" w:pos="298"/>
              </w:tabs>
              <w:spacing w:after="0" w:line="199" w:lineRule="exac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t>2)информация не анализируется и не оценивается</w:t>
            </w:r>
          </w:p>
        </w:tc>
      </w:tr>
      <w:tr w:rsidR="0038333B" w:rsidRPr="00460A23" w:rsidTr="00DB7511">
        <w:trPr>
          <w:trHeight w:val="1387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460A23" w:rsidRDefault="0038333B" w:rsidP="00DB7511">
            <w:pPr>
              <w:spacing w:line="199" w:lineRule="exact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t>Выполне</w:t>
            </w: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softHyphen/>
              <w:t>ние зада</w:t>
            </w: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softHyphen/>
              <w:t>ния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460A23" w:rsidRDefault="0038333B" w:rsidP="00DB7511">
            <w:pPr>
              <w:numPr>
                <w:ilvl w:val="0"/>
                <w:numId w:val="30"/>
              </w:numPr>
              <w:tabs>
                <w:tab w:val="left" w:pos="298"/>
              </w:tabs>
              <w:spacing w:after="0" w:line="199" w:lineRule="exact"/>
              <w:ind w:left="6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t>Выводы аргу</w:t>
            </w: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softHyphen/>
              <w:t>ментированы;</w:t>
            </w:r>
          </w:p>
          <w:p w:rsidR="0038333B" w:rsidRPr="00460A23" w:rsidRDefault="0038333B" w:rsidP="00DB7511">
            <w:pPr>
              <w:numPr>
                <w:ilvl w:val="0"/>
                <w:numId w:val="30"/>
              </w:numPr>
              <w:tabs>
                <w:tab w:val="left" w:pos="300"/>
              </w:tabs>
              <w:spacing w:after="0" w:line="199" w:lineRule="exact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t>подобраны ма</w:t>
            </w: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softHyphen/>
              <w:t>териалы по теме;</w:t>
            </w:r>
          </w:p>
          <w:p w:rsidR="0038333B" w:rsidRPr="00460A23" w:rsidRDefault="0038333B" w:rsidP="00DB7511">
            <w:pPr>
              <w:numPr>
                <w:ilvl w:val="0"/>
                <w:numId w:val="30"/>
              </w:numPr>
              <w:tabs>
                <w:tab w:val="left" w:pos="300"/>
              </w:tabs>
              <w:spacing w:after="0" w:line="199" w:lineRule="exact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t>источники ци</w:t>
            </w: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softHyphen/>
              <w:t>тируются правиль</w:t>
            </w: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softHyphen/>
              <w:t>но;</w:t>
            </w:r>
          </w:p>
          <w:p w:rsidR="0038333B" w:rsidRPr="00460A23" w:rsidRDefault="0038333B" w:rsidP="00DB7511">
            <w:pPr>
              <w:numPr>
                <w:ilvl w:val="0"/>
                <w:numId w:val="30"/>
              </w:numPr>
              <w:tabs>
                <w:tab w:val="left" w:pos="298"/>
              </w:tabs>
              <w:spacing w:after="0" w:line="199" w:lineRule="exact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t>информация бе</w:t>
            </w: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softHyphen/>
              <w:t>рется из достовер</w:t>
            </w: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softHyphen/>
              <w:t>ных источников.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460A23" w:rsidRDefault="0038333B" w:rsidP="00DB7511">
            <w:pPr>
              <w:spacing w:line="199" w:lineRule="exact"/>
              <w:ind w:left="6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t>Часть информа</w:t>
            </w: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softHyphen/>
              <w:t>ции неточна или не имеет отноше</w:t>
            </w: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softHyphen/>
              <w:t>ния к теме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460A23" w:rsidRDefault="0038333B" w:rsidP="00DB7511">
            <w:pPr>
              <w:numPr>
                <w:ilvl w:val="0"/>
                <w:numId w:val="31"/>
              </w:numPr>
              <w:tabs>
                <w:tab w:val="left" w:pos="298"/>
              </w:tabs>
              <w:spacing w:after="0" w:line="199" w:lineRule="exact"/>
              <w:ind w:left="6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t>Случайная под</w:t>
            </w: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softHyphen/>
              <w:t>борка материалов;</w:t>
            </w:r>
          </w:p>
          <w:p w:rsidR="0038333B" w:rsidRPr="00460A23" w:rsidRDefault="0038333B" w:rsidP="00DB7511">
            <w:pPr>
              <w:numPr>
                <w:ilvl w:val="0"/>
                <w:numId w:val="31"/>
              </w:numPr>
              <w:tabs>
                <w:tab w:val="left" w:pos="300"/>
              </w:tabs>
              <w:spacing w:after="0" w:line="199" w:lineRule="exact"/>
              <w:ind w:left="6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t>неполные отве</w:t>
            </w: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softHyphen/>
              <w:t>ты на вопросы;</w:t>
            </w:r>
          </w:p>
          <w:p w:rsidR="0038333B" w:rsidRPr="00460A23" w:rsidRDefault="0038333B" w:rsidP="00DB7511">
            <w:pPr>
              <w:numPr>
                <w:ilvl w:val="0"/>
                <w:numId w:val="31"/>
              </w:numPr>
              <w:tabs>
                <w:tab w:val="left" w:pos="295"/>
              </w:tabs>
              <w:spacing w:after="0" w:line="199" w:lineRule="exact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t>нет оценки или анализа информа</w:t>
            </w: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softHyphen/>
              <w:t>ции</w:t>
            </w:r>
          </w:p>
        </w:tc>
      </w:tr>
      <w:tr w:rsidR="0038333B" w:rsidRPr="00460A23" w:rsidTr="00DB7511">
        <w:trPr>
          <w:trHeight w:val="2116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460A23" w:rsidRDefault="0038333B" w:rsidP="00DB7511">
            <w:pPr>
              <w:spacing w:line="199" w:lineRule="exact"/>
              <w:ind w:left="8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t>Результат работы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460A23" w:rsidRDefault="0038333B" w:rsidP="00DB7511">
            <w:pPr>
              <w:numPr>
                <w:ilvl w:val="0"/>
                <w:numId w:val="32"/>
              </w:numPr>
              <w:tabs>
                <w:tab w:val="left" w:pos="233"/>
              </w:tabs>
              <w:spacing w:after="0" w:line="197" w:lineRule="exact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t>Четкое и логич</w:t>
            </w: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softHyphen/>
              <w:t>ное представление информации;</w:t>
            </w:r>
          </w:p>
          <w:p w:rsidR="0038333B" w:rsidRPr="00460A23" w:rsidRDefault="0038333B" w:rsidP="00DB7511">
            <w:pPr>
              <w:numPr>
                <w:ilvl w:val="0"/>
                <w:numId w:val="32"/>
              </w:numPr>
              <w:tabs>
                <w:tab w:val="left" w:pos="298"/>
              </w:tabs>
              <w:spacing w:after="0" w:line="197" w:lineRule="exact"/>
              <w:ind w:left="6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t>вся информа</w:t>
            </w: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softHyphen/>
              <w:t>ция имеет отноше</w:t>
            </w: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softHyphen/>
              <w:t>ние к теме, хоро</w:t>
            </w: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softHyphen/>
              <w:t>шо структурирова</w:t>
            </w: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softHyphen/>
              <w:t>на и</w:t>
            </w:r>
          </w:p>
          <w:p w:rsidR="0038333B" w:rsidRPr="00460A23" w:rsidRDefault="0038333B" w:rsidP="00DB7511">
            <w:pPr>
              <w:spacing w:line="197" w:lineRule="exact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t>отредактирована;</w:t>
            </w:r>
          </w:p>
          <w:p w:rsidR="0038333B" w:rsidRPr="00460A23" w:rsidRDefault="0038333B" w:rsidP="00DB7511">
            <w:pPr>
              <w:numPr>
                <w:ilvl w:val="0"/>
                <w:numId w:val="32"/>
              </w:numPr>
              <w:tabs>
                <w:tab w:val="left" w:pos="298"/>
              </w:tabs>
              <w:spacing w:after="0" w:line="197" w:lineRule="exact"/>
              <w:ind w:left="6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t>демонстрирует</w:t>
            </w: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softHyphen/>
              <w:t>ся критический анализ, оценка ма</w:t>
            </w: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softHyphen/>
              <w:t>териала, опреде</w:t>
            </w: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softHyphen/>
              <w:t>ленность позиции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460A23" w:rsidRDefault="0038333B" w:rsidP="00DB7511">
            <w:pPr>
              <w:numPr>
                <w:ilvl w:val="0"/>
                <w:numId w:val="33"/>
              </w:numPr>
              <w:tabs>
                <w:tab w:val="left" w:pos="293"/>
              </w:tabs>
              <w:spacing w:after="0" w:line="197" w:lineRule="exact"/>
              <w:ind w:left="6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t>Точность и структурирован</w:t>
            </w: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softHyphen/>
              <w:t>ность информа</w:t>
            </w: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softHyphen/>
              <w:t>ции;</w:t>
            </w:r>
          </w:p>
          <w:p w:rsidR="0038333B" w:rsidRPr="00460A23" w:rsidRDefault="0038333B" w:rsidP="00DB7511">
            <w:pPr>
              <w:numPr>
                <w:ilvl w:val="0"/>
                <w:numId w:val="33"/>
              </w:numPr>
              <w:tabs>
                <w:tab w:val="left" w:pos="295"/>
              </w:tabs>
              <w:spacing w:after="0" w:line="197" w:lineRule="exact"/>
              <w:ind w:left="6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t>недостаточно выражена соб</w:t>
            </w: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softHyphen/>
              <w:t>ственная позиция и оценка инфор</w:t>
            </w: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softHyphen/>
              <w:t>мации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460A23" w:rsidRDefault="0038333B" w:rsidP="00DB7511">
            <w:pPr>
              <w:numPr>
                <w:ilvl w:val="0"/>
                <w:numId w:val="34"/>
              </w:numPr>
              <w:tabs>
                <w:tab w:val="left" w:pos="300"/>
              </w:tabs>
              <w:spacing w:after="0" w:line="199" w:lineRule="exact"/>
              <w:ind w:left="6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t>Материал логи</w:t>
            </w: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softHyphen/>
              <w:t>чески не выстроен и подан внешне непривлекательно;</w:t>
            </w:r>
          </w:p>
          <w:p w:rsidR="0038333B" w:rsidRPr="00460A23" w:rsidRDefault="0038333B" w:rsidP="00DB7511">
            <w:pPr>
              <w:numPr>
                <w:ilvl w:val="0"/>
                <w:numId w:val="34"/>
              </w:numPr>
              <w:tabs>
                <w:tab w:val="left" w:pos="300"/>
              </w:tabs>
              <w:spacing w:after="0" w:line="199" w:lineRule="exact"/>
              <w:ind w:left="6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t>собственная по</w:t>
            </w: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softHyphen/>
              <w:t>зиция не выраже</w:t>
            </w: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softHyphen/>
              <w:t>на</w:t>
            </w:r>
          </w:p>
        </w:tc>
      </w:tr>
      <w:tr w:rsidR="0038333B" w:rsidRPr="00460A23" w:rsidTr="00DB7511">
        <w:trPr>
          <w:trHeight w:val="1367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460A23" w:rsidRDefault="0038333B" w:rsidP="00DB7511">
            <w:pPr>
              <w:spacing w:line="199" w:lineRule="exact"/>
              <w:ind w:left="8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t>Творче</w:t>
            </w: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softHyphen/>
              <w:t>ский под</w:t>
            </w: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softHyphen/>
              <w:t>ход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460A23" w:rsidRDefault="0038333B" w:rsidP="00DB7511">
            <w:pPr>
              <w:numPr>
                <w:ilvl w:val="0"/>
                <w:numId w:val="35"/>
              </w:numPr>
              <w:tabs>
                <w:tab w:val="left" w:pos="305"/>
              </w:tabs>
              <w:spacing w:after="0" w:line="197" w:lineRule="exact"/>
              <w:ind w:left="6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t>Представлены различные подхо</w:t>
            </w: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softHyphen/>
              <w:t>ды к решению проблемы;</w:t>
            </w:r>
          </w:p>
          <w:p w:rsidR="0038333B" w:rsidRPr="00460A23" w:rsidRDefault="0038333B" w:rsidP="00DB7511">
            <w:pPr>
              <w:numPr>
                <w:ilvl w:val="0"/>
                <w:numId w:val="35"/>
              </w:numPr>
              <w:tabs>
                <w:tab w:val="left" w:pos="298"/>
              </w:tabs>
              <w:spacing w:after="0" w:line="197" w:lineRule="exact"/>
              <w:ind w:left="6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t>работа отлича</w:t>
            </w: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softHyphen/>
              <w:t>ется индивидуаль</w:t>
            </w: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softHyphen/>
              <w:t>ностью и выража</w:t>
            </w: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softHyphen/>
              <w:t>ет личную точку зрения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460A23" w:rsidRDefault="0038333B" w:rsidP="00DB7511">
            <w:pPr>
              <w:numPr>
                <w:ilvl w:val="0"/>
                <w:numId w:val="36"/>
              </w:numPr>
              <w:tabs>
                <w:tab w:val="left" w:pos="288"/>
              </w:tabs>
              <w:spacing w:after="0" w:line="197" w:lineRule="exact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t>Демонстрирует</w:t>
            </w: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softHyphen/>
              <w:t>ся одна точка зре</w:t>
            </w: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softHyphen/>
              <w:t>ния на проблему;</w:t>
            </w:r>
          </w:p>
          <w:p w:rsidR="0038333B" w:rsidRPr="00460A23" w:rsidRDefault="0038333B" w:rsidP="00DB7511">
            <w:pPr>
              <w:numPr>
                <w:ilvl w:val="0"/>
                <w:numId w:val="36"/>
              </w:numPr>
              <w:tabs>
                <w:tab w:val="left" w:pos="307"/>
              </w:tabs>
              <w:spacing w:after="0" w:line="197" w:lineRule="exact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t>сравнения про</w:t>
            </w: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softHyphen/>
              <w:t>водятся, но не де</w:t>
            </w: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softHyphen/>
              <w:t>лаются выводы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460A23" w:rsidRDefault="0038333B" w:rsidP="00DB7511">
            <w:pPr>
              <w:spacing w:line="197" w:lineRule="exact"/>
              <w:ind w:left="60" w:firstLine="12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t>1) Копирование информации из предложенных ис</w:t>
            </w:r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softHyphen/>
              <w:t>точников; 2) работа мало связана с темой веб-</w:t>
            </w:r>
            <w:proofErr w:type="spellStart"/>
            <w:r w:rsidRPr="00460A23">
              <w:rPr>
                <w:rFonts w:ascii="Times New Roman" w:eastAsia="Times New Roman" w:hAnsi="Times New Roman"/>
                <w:sz w:val="24"/>
                <w:szCs w:val="24"/>
              </w:rPr>
              <w:t>квеста</w:t>
            </w:r>
            <w:proofErr w:type="spellEnd"/>
          </w:p>
        </w:tc>
      </w:tr>
    </w:tbl>
    <w:p w:rsidR="0038333B" w:rsidRPr="001C7F32" w:rsidRDefault="0038333B" w:rsidP="0038333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38333B" w:rsidRPr="00460A23" w:rsidRDefault="0038333B" w:rsidP="0038333B">
      <w:pPr>
        <w:rPr>
          <w:rFonts w:ascii="Times New Roman" w:eastAsia="Times New Roman" w:hAnsi="Times New Roman"/>
          <w:sz w:val="24"/>
          <w:szCs w:val="24"/>
        </w:rPr>
      </w:pPr>
      <w:r w:rsidRPr="00460A23">
        <w:rPr>
          <w:rFonts w:ascii="Times New Roman" w:eastAsia="Times New Roman" w:hAnsi="Times New Roman"/>
          <w:sz w:val="24"/>
          <w:szCs w:val="24"/>
        </w:rPr>
        <w:t>Критерии оценивания защиты проекта (оценочный лист) п 3-4 заполняют ученики, п 5-6 заполняет учитель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94"/>
        <w:gridCol w:w="1874"/>
        <w:gridCol w:w="1418"/>
        <w:gridCol w:w="425"/>
        <w:gridCol w:w="1134"/>
        <w:gridCol w:w="425"/>
        <w:gridCol w:w="1276"/>
        <w:gridCol w:w="567"/>
        <w:gridCol w:w="1701"/>
        <w:gridCol w:w="992"/>
      </w:tblGrid>
      <w:tr w:rsidR="0038333B" w:rsidRPr="00460A23" w:rsidTr="00DB7511">
        <w:trPr>
          <w:trHeight w:val="1099"/>
        </w:trPr>
        <w:tc>
          <w:tcPr>
            <w:tcW w:w="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460A23" w:rsidRDefault="0038333B" w:rsidP="00DB7511">
            <w:pPr>
              <w:spacing w:line="158" w:lineRule="exact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0A23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№ </w:t>
            </w:r>
            <w:proofErr w:type="spellStart"/>
            <w:r w:rsidRPr="00460A23">
              <w:rPr>
                <w:rFonts w:ascii="Times New Roman" w:eastAsia="Times New Roman" w:hAnsi="Times New Roman"/>
                <w:bCs/>
                <w:sz w:val="24"/>
                <w:szCs w:val="24"/>
              </w:rPr>
              <w:t>п.п</w:t>
            </w:r>
            <w:proofErr w:type="spellEnd"/>
          </w:p>
        </w:tc>
        <w:tc>
          <w:tcPr>
            <w:tcW w:w="1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460A23" w:rsidRDefault="0038333B" w:rsidP="00DB7511">
            <w:pPr>
              <w:spacing w:line="158" w:lineRule="exact"/>
              <w:ind w:left="140" w:firstLine="220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</w:p>
          <w:p w:rsidR="0038333B" w:rsidRPr="00460A23" w:rsidRDefault="0038333B" w:rsidP="00DB7511">
            <w:pPr>
              <w:spacing w:line="158" w:lineRule="exact"/>
              <w:ind w:left="140" w:firstLine="22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0A23">
              <w:rPr>
                <w:rFonts w:ascii="Times New Roman" w:eastAsia="Times New Roman" w:hAnsi="Times New Roman"/>
                <w:bCs/>
                <w:sz w:val="24"/>
                <w:szCs w:val="24"/>
              </w:rPr>
              <w:t>Ф.И. участника группы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460A23" w:rsidRDefault="0038333B" w:rsidP="00DB7511">
            <w:pPr>
              <w:spacing w:line="158" w:lineRule="exact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0A23">
              <w:rPr>
                <w:rFonts w:ascii="Times New Roman" w:eastAsia="Times New Roman" w:hAnsi="Times New Roman"/>
                <w:bCs/>
                <w:sz w:val="24"/>
                <w:szCs w:val="24"/>
              </w:rPr>
              <w:t>Вклад члена группы в ра</w:t>
            </w:r>
            <w:r w:rsidRPr="00460A23">
              <w:rPr>
                <w:rFonts w:ascii="Times New Roman" w:eastAsia="Times New Roman" w:hAnsi="Times New Roman"/>
                <w:bCs/>
                <w:sz w:val="24"/>
                <w:szCs w:val="24"/>
              </w:rPr>
              <w:softHyphen/>
              <w:t>боту с источ</w:t>
            </w:r>
            <w:r w:rsidRPr="00460A23">
              <w:rPr>
                <w:rFonts w:ascii="Times New Roman" w:eastAsia="Times New Roman" w:hAnsi="Times New Roman"/>
                <w:bCs/>
                <w:sz w:val="24"/>
                <w:szCs w:val="24"/>
              </w:rPr>
              <w:softHyphen/>
              <w:t>никами ин</w:t>
            </w:r>
            <w:r w:rsidRPr="00460A23">
              <w:rPr>
                <w:rFonts w:ascii="Times New Roman" w:eastAsia="Times New Roman" w:hAnsi="Times New Roman"/>
                <w:bCs/>
                <w:sz w:val="24"/>
                <w:szCs w:val="24"/>
              </w:rPr>
              <w:softHyphen/>
              <w:t>формации (0-3 балла)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460A23" w:rsidRDefault="0038333B" w:rsidP="00DB7511">
            <w:pPr>
              <w:spacing w:line="158" w:lineRule="exact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0A23">
              <w:rPr>
                <w:rFonts w:ascii="Times New Roman" w:eastAsia="Times New Roman" w:hAnsi="Times New Roman"/>
                <w:bCs/>
                <w:sz w:val="24"/>
                <w:szCs w:val="24"/>
              </w:rPr>
              <w:t>Участие в об</w:t>
            </w:r>
            <w:r w:rsidRPr="00460A23">
              <w:rPr>
                <w:rFonts w:ascii="Times New Roman" w:eastAsia="Times New Roman" w:hAnsi="Times New Roman"/>
                <w:bCs/>
                <w:sz w:val="24"/>
                <w:szCs w:val="24"/>
              </w:rPr>
              <w:softHyphen/>
              <w:t>суждении по</w:t>
            </w:r>
            <w:r w:rsidRPr="00460A23">
              <w:rPr>
                <w:rFonts w:ascii="Times New Roman" w:eastAsia="Times New Roman" w:hAnsi="Times New Roman"/>
                <w:bCs/>
                <w:sz w:val="24"/>
                <w:szCs w:val="24"/>
              </w:rPr>
              <w:softHyphen/>
              <w:t>лученной ин</w:t>
            </w:r>
            <w:r w:rsidRPr="00460A23">
              <w:rPr>
                <w:rFonts w:ascii="Times New Roman" w:eastAsia="Times New Roman" w:hAnsi="Times New Roman"/>
                <w:bCs/>
                <w:sz w:val="24"/>
                <w:szCs w:val="24"/>
              </w:rPr>
              <w:softHyphen/>
              <w:t>формации (0-2 балла)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460A23" w:rsidRDefault="0038333B" w:rsidP="00DB7511">
            <w:pPr>
              <w:spacing w:line="161" w:lineRule="exact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0A23">
              <w:rPr>
                <w:rFonts w:ascii="Times New Roman" w:eastAsia="Times New Roman" w:hAnsi="Times New Roman"/>
                <w:bCs/>
                <w:sz w:val="24"/>
                <w:szCs w:val="24"/>
              </w:rPr>
              <w:t>Оформление результатов</w:t>
            </w:r>
          </w:p>
          <w:p w:rsidR="0038333B" w:rsidRPr="00460A23" w:rsidRDefault="0038333B" w:rsidP="00DB7511">
            <w:pPr>
              <w:spacing w:line="161" w:lineRule="exact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0A23">
              <w:rPr>
                <w:rFonts w:ascii="Times New Roman" w:eastAsia="Times New Roman" w:hAnsi="Times New Roman"/>
                <w:bCs/>
                <w:sz w:val="24"/>
                <w:szCs w:val="24"/>
              </w:rPr>
              <w:t>группы (0-5 баллов)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460A23" w:rsidRDefault="0038333B" w:rsidP="00DB7511">
            <w:pPr>
              <w:spacing w:line="158" w:lineRule="exact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0A23">
              <w:rPr>
                <w:rFonts w:ascii="Times New Roman" w:eastAsia="Times New Roman" w:hAnsi="Times New Roman"/>
                <w:bCs/>
                <w:sz w:val="24"/>
                <w:szCs w:val="24"/>
              </w:rPr>
              <w:t>Защита ре</w:t>
            </w:r>
            <w:r w:rsidRPr="00460A23">
              <w:rPr>
                <w:rFonts w:ascii="Times New Roman" w:eastAsia="Times New Roman" w:hAnsi="Times New Roman"/>
                <w:bCs/>
                <w:sz w:val="24"/>
                <w:szCs w:val="24"/>
              </w:rPr>
              <w:softHyphen/>
              <w:t>зультатов проекта (0-5 баллов)</w:t>
            </w:r>
          </w:p>
          <w:p w:rsidR="0038333B" w:rsidRPr="00460A23" w:rsidRDefault="0038333B" w:rsidP="00DB7511">
            <w:pPr>
              <w:spacing w:line="158" w:lineRule="exact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60A23">
              <w:rPr>
                <w:rFonts w:ascii="Times New Roman" w:eastAsia="Times New Roman" w:hAnsi="Times New Roman"/>
                <w:bCs/>
                <w:sz w:val="24"/>
                <w:szCs w:val="24"/>
              </w:rPr>
              <w:t>Итого (15 баллов)</w:t>
            </w:r>
          </w:p>
        </w:tc>
      </w:tr>
      <w:tr w:rsidR="0038333B" w:rsidRPr="001C7F32" w:rsidTr="00DB7511">
        <w:trPr>
          <w:trHeight w:val="230"/>
        </w:trPr>
        <w:tc>
          <w:tcPr>
            <w:tcW w:w="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1C7F32" w:rsidRDefault="0038333B" w:rsidP="00DB7511">
            <w:pPr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1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1C7F32" w:rsidRDefault="0038333B" w:rsidP="00DB7511">
            <w:pPr>
              <w:ind w:left="140" w:firstLine="22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1C7F32" w:rsidRDefault="0038333B" w:rsidP="00DB7511">
            <w:pPr>
              <w:ind w:left="56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1C7F32" w:rsidRDefault="0038333B" w:rsidP="00DB7511">
            <w:pPr>
              <w:ind w:left="56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1C7F32" w:rsidRDefault="0038333B" w:rsidP="00DB7511">
            <w:pPr>
              <w:ind w:left="56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bCs/>
                <w:sz w:val="24"/>
                <w:szCs w:val="24"/>
              </w:rPr>
              <w:t>5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1C7F32" w:rsidRDefault="0038333B" w:rsidP="00DB7511">
            <w:pPr>
              <w:ind w:left="56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bCs/>
                <w:sz w:val="24"/>
                <w:szCs w:val="24"/>
              </w:rPr>
              <w:t>6</w:t>
            </w:r>
          </w:p>
        </w:tc>
      </w:tr>
      <w:tr w:rsidR="0038333B" w:rsidRPr="001C7F32" w:rsidTr="00DB7511">
        <w:trPr>
          <w:trHeight w:val="1243"/>
        </w:trPr>
        <w:tc>
          <w:tcPr>
            <w:tcW w:w="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1C7F32" w:rsidRDefault="0038333B" w:rsidP="00DB7511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1C7F32" w:rsidRDefault="0038333B" w:rsidP="00DB7511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1C7F32" w:rsidRDefault="0038333B" w:rsidP="00DB7511">
            <w:pPr>
              <w:spacing w:line="199" w:lineRule="exact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>Соответ</w:t>
            </w: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softHyphen/>
              <w:t>ствие по</w:t>
            </w: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softHyphen/>
              <w:t>добран</w:t>
            </w: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softHyphen/>
              <w:t>ной ин</w:t>
            </w: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softHyphen/>
              <w:t>формации теме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1C7F32" w:rsidRDefault="0038333B" w:rsidP="00DB7511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1C7F32" w:rsidRDefault="0038333B" w:rsidP="00DB7511">
            <w:pPr>
              <w:spacing w:line="199" w:lineRule="exact"/>
              <w:ind w:left="6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>Вклад в</w:t>
            </w:r>
          </w:p>
          <w:p w:rsidR="0038333B" w:rsidRPr="001C7F32" w:rsidRDefault="0038333B" w:rsidP="00DB7511">
            <w:pPr>
              <w:spacing w:line="199" w:lineRule="exact"/>
              <w:ind w:left="6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>создание</w:t>
            </w:r>
          </w:p>
          <w:p w:rsidR="0038333B" w:rsidRPr="001C7F32" w:rsidRDefault="0038333B" w:rsidP="00DB7511">
            <w:pPr>
              <w:spacing w:line="199" w:lineRule="exact"/>
              <w:ind w:left="6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>проекта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1C7F32" w:rsidRDefault="0038333B" w:rsidP="00DB7511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1C7F32" w:rsidRDefault="0038333B" w:rsidP="00DB7511">
            <w:pPr>
              <w:spacing w:line="199" w:lineRule="exact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>Представ</w:t>
            </w: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softHyphen/>
              <w:t>ление ра</w:t>
            </w: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softHyphen/>
              <w:t>боты (те</w:t>
            </w: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softHyphen/>
              <w:t>оретиче</w:t>
            </w: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softHyphen/>
              <w:t>ский</w:t>
            </w:r>
          </w:p>
          <w:p w:rsidR="0038333B" w:rsidRPr="001C7F32" w:rsidRDefault="0038333B" w:rsidP="00DB7511">
            <w:pPr>
              <w:spacing w:line="199" w:lineRule="exact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>материал)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1C7F32" w:rsidRDefault="0038333B" w:rsidP="00DB7511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1C7F32" w:rsidRDefault="0038333B" w:rsidP="00DB7511">
            <w:pPr>
              <w:spacing w:line="199" w:lineRule="exact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>Участие в высту</w:t>
            </w: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softHyphen/>
              <w:t>плении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1C7F32" w:rsidRDefault="0038333B" w:rsidP="00DB7511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38333B" w:rsidRPr="001C7F32" w:rsidTr="00DB7511">
        <w:trPr>
          <w:trHeight w:val="1243"/>
        </w:trPr>
        <w:tc>
          <w:tcPr>
            <w:tcW w:w="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1C7F32" w:rsidRDefault="0038333B" w:rsidP="00DB7511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1C7F32" w:rsidRDefault="0038333B" w:rsidP="00DB7511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1C7F32" w:rsidRDefault="0038333B" w:rsidP="00DB7511">
            <w:pPr>
              <w:spacing w:line="199" w:lineRule="exact"/>
              <w:ind w:left="6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>Полнота информа</w:t>
            </w: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softHyphen/>
              <w:t>ции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1C7F32" w:rsidRDefault="0038333B" w:rsidP="00DB7511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1C7F32" w:rsidRDefault="0038333B" w:rsidP="00DB7511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1C7F32" w:rsidRDefault="0038333B" w:rsidP="00DB7511">
            <w:pPr>
              <w:ind w:left="2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1C7F32" w:rsidRDefault="0038333B" w:rsidP="00DB7511">
            <w:pPr>
              <w:spacing w:line="197" w:lineRule="exact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>Оформле</w:t>
            </w: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softHyphen/>
              <w:t>ние ре</w:t>
            </w: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softHyphen/>
              <w:t>зультатов с исполь</w:t>
            </w: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softHyphen/>
              <w:t>зованием ИКТ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1C7F32" w:rsidRDefault="0038333B" w:rsidP="00DB7511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1C7F32" w:rsidRDefault="0038333B" w:rsidP="00DB7511">
            <w:pPr>
              <w:spacing w:line="199" w:lineRule="exact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>Творче</w:t>
            </w: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softHyphen/>
              <w:t>ский под</w:t>
            </w: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softHyphen/>
              <w:t>ход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1C7F32" w:rsidRDefault="0038333B" w:rsidP="00DB7511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38333B" w:rsidRPr="001C7F32" w:rsidTr="00DB7511">
        <w:trPr>
          <w:trHeight w:val="672"/>
        </w:trPr>
        <w:tc>
          <w:tcPr>
            <w:tcW w:w="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1C7F32" w:rsidRDefault="0038333B" w:rsidP="00DB7511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1C7F32" w:rsidRDefault="0038333B" w:rsidP="00DB7511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1C7F32" w:rsidRDefault="0038333B" w:rsidP="00DB7511">
            <w:pPr>
              <w:spacing w:line="199" w:lineRule="exact"/>
              <w:ind w:left="6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>Наличие выводов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1C7F32" w:rsidRDefault="0038333B" w:rsidP="00DB7511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1C7F32" w:rsidRDefault="0038333B" w:rsidP="00DB7511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1C7F32" w:rsidRDefault="0038333B" w:rsidP="00DB7511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1C7F32" w:rsidRDefault="0038333B" w:rsidP="00DB7511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1C7F32" w:rsidRDefault="0038333B" w:rsidP="00DB7511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1C7F32" w:rsidRDefault="0038333B" w:rsidP="00DB7511">
            <w:pPr>
              <w:spacing w:line="197" w:lineRule="exact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t>Грамот</w:t>
            </w: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softHyphen/>
              <w:t>ность из</w:t>
            </w:r>
            <w:r w:rsidRPr="001C7F32">
              <w:rPr>
                <w:rFonts w:ascii="Times New Roman" w:eastAsia="Times New Roman" w:hAnsi="Times New Roman"/>
                <w:sz w:val="24"/>
                <w:szCs w:val="24"/>
              </w:rPr>
              <w:softHyphen/>
              <w:t>ложения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333B" w:rsidRPr="001C7F32" w:rsidRDefault="0038333B" w:rsidP="00DB7511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</w:tbl>
    <w:p w:rsidR="0038333B" w:rsidRPr="00D31302" w:rsidRDefault="0038333B" w:rsidP="0038333B">
      <w:pPr>
        <w:pStyle w:val="14"/>
        <w:rPr>
          <w:sz w:val="28"/>
          <w:lang w:val="ru-RU"/>
        </w:rPr>
      </w:pPr>
      <w:r w:rsidRPr="00D31302">
        <w:rPr>
          <w:lang w:val="ru-RU"/>
        </w:rPr>
        <w:t>Итоги (перевод баллов в отметки):</w:t>
      </w:r>
    </w:p>
    <w:p w:rsidR="0038333B" w:rsidRPr="00D31302" w:rsidRDefault="0038333B" w:rsidP="0038333B">
      <w:pPr>
        <w:pStyle w:val="14"/>
        <w:rPr>
          <w:sz w:val="28"/>
          <w:lang w:val="ru-RU"/>
        </w:rPr>
      </w:pPr>
      <w:r w:rsidRPr="00D31302">
        <w:rPr>
          <w:lang w:val="ru-RU"/>
        </w:rPr>
        <w:t>0-4 балла соответствуют отметке "«2»;</w:t>
      </w:r>
    </w:p>
    <w:p w:rsidR="0038333B" w:rsidRPr="00D31302" w:rsidRDefault="0038333B" w:rsidP="0038333B">
      <w:pPr>
        <w:pStyle w:val="14"/>
        <w:rPr>
          <w:sz w:val="28"/>
          <w:lang w:val="ru-RU"/>
        </w:rPr>
      </w:pPr>
      <w:r w:rsidRPr="00D31302">
        <w:rPr>
          <w:lang w:val="ru-RU"/>
        </w:rPr>
        <w:t>5-8 баллов — отметке «3»;</w:t>
      </w:r>
    </w:p>
    <w:p w:rsidR="0038333B" w:rsidRPr="00D31302" w:rsidRDefault="0038333B" w:rsidP="0038333B">
      <w:pPr>
        <w:pStyle w:val="14"/>
        <w:rPr>
          <w:sz w:val="28"/>
          <w:lang w:val="ru-RU"/>
        </w:rPr>
      </w:pPr>
      <w:r w:rsidRPr="00D31302">
        <w:rPr>
          <w:lang w:val="ru-RU"/>
        </w:rPr>
        <w:t>9-11 баллов — отметке «4»;</w:t>
      </w:r>
    </w:p>
    <w:p w:rsidR="0038333B" w:rsidRPr="00D31302" w:rsidRDefault="0038333B" w:rsidP="0038333B">
      <w:pPr>
        <w:pStyle w:val="14"/>
        <w:rPr>
          <w:sz w:val="28"/>
          <w:lang w:val="ru-RU"/>
        </w:rPr>
      </w:pPr>
      <w:r w:rsidRPr="00D31302">
        <w:rPr>
          <w:lang w:val="ru-RU"/>
        </w:rPr>
        <w:lastRenderedPageBreak/>
        <w:t>12-15 баллов — отметке «5».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spacing w:val="40"/>
          <w:lang w:val="ru-RU"/>
        </w:rPr>
        <w:t>Примечание.</w:t>
      </w:r>
      <w:r w:rsidRPr="00D31302">
        <w:rPr>
          <w:lang w:val="ru-RU"/>
        </w:rPr>
        <w:t xml:space="preserve"> Баллы за разделы 3 и 4 учащиеся выставляют самостоятельно, согласовывая с капитанами. Баллы за разделы 5 и 6 выставляют товарищи и учителя при прослушивании представ</w:t>
      </w:r>
      <w:r w:rsidRPr="00D31302">
        <w:rPr>
          <w:lang w:val="ru-RU"/>
        </w:rPr>
        <w:softHyphen/>
        <w:t>ляемого проекта.</w:t>
      </w:r>
    </w:p>
    <w:p w:rsidR="0038333B" w:rsidRDefault="0038333B" w:rsidP="0038333B">
      <w:pPr>
        <w:pStyle w:val="14"/>
        <w:rPr>
          <w:lang w:val="ru-RU"/>
        </w:rPr>
      </w:pPr>
      <w:r w:rsidRPr="001C7F32">
        <w:rPr>
          <w:lang w:val="ru-RU"/>
        </w:rPr>
        <w:t xml:space="preserve">Для входа в редактор </w:t>
      </w:r>
      <w:hyperlink r:id="rId18" w:history="1">
        <w:r w:rsidRPr="001C7F32">
          <w:rPr>
            <w:rStyle w:val="a6"/>
            <w:szCs w:val="21"/>
          </w:rPr>
          <w:t>http</w:t>
        </w:r>
        <w:r w:rsidRPr="001C7F32">
          <w:rPr>
            <w:rStyle w:val="a6"/>
            <w:szCs w:val="21"/>
            <w:lang w:val="ru-RU"/>
          </w:rPr>
          <w:t>://</w:t>
        </w:r>
        <w:r w:rsidRPr="001C7F32">
          <w:rPr>
            <w:rStyle w:val="a6"/>
            <w:szCs w:val="21"/>
          </w:rPr>
          <w:t>www</w:t>
        </w:r>
        <w:r w:rsidRPr="001C7F32">
          <w:rPr>
            <w:rStyle w:val="a6"/>
            <w:szCs w:val="21"/>
            <w:lang w:val="ru-RU"/>
          </w:rPr>
          <w:t>400.</w:t>
        </w:r>
        <w:proofErr w:type="spellStart"/>
        <w:r w:rsidRPr="001C7F32">
          <w:rPr>
            <w:rStyle w:val="a6"/>
            <w:szCs w:val="21"/>
          </w:rPr>
          <w:t>jimdo</w:t>
        </w:r>
        <w:proofErr w:type="spellEnd"/>
        <w:r w:rsidRPr="001C7F32">
          <w:rPr>
            <w:rStyle w:val="a6"/>
            <w:szCs w:val="21"/>
            <w:lang w:val="ru-RU"/>
          </w:rPr>
          <w:t>.</w:t>
        </w:r>
        <w:r w:rsidRPr="001C7F32">
          <w:rPr>
            <w:rStyle w:val="a6"/>
            <w:szCs w:val="21"/>
          </w:rPr>
          <w:t>com</w:t>
        </w:r>
        <w:r w:rsidRPr="001C7F32">
          <w:rPr>
            <w:rStyle w:val="a6"/>
            <w:szCs w:val="21"/>
            <w:lang w:val="ru-RU"/>
          </w:rPr>
          <w:t>/</w:t>
        </w:r>
        <w:r w:rsidRPr="001C7F32">
          <w:rPr>
            <w:rStyle w:val="a6"/>
            <w:szCs w:val="21"/>
          </w:rPr>
          <w:t>app</w:t>
        </w:r>
        <w:r w:rsidRPr="001C7F32">
          <w:rPr>
            <w:rStyle w:val="a6"/>
            <w:szCs w:val="21"/>
            <w:lang w:val="ru-RU"/>
          </w:rPr>
          <w:t>/</w:t>
        </w:r>
        <w:r w:rsidRPr="001C7F32">
          <w:rPr>
            <w:rStyle w:val="a6"/>
            <w:szCs w:val="21"/>
          </w:rPr>
          <w:t>s</w:t>
        </w:r>
        <w:r w:rsidRPr="001C7F32">
          <w:rPr>
            <w:rStyle w:val="a6"/>
            <w:szCs w:val="21"/>
            <w:lang w:val="ru-RU"/>
          </w:rPr>
          <w:t>3</w:t>
        </w:r>
        <w:r w:rsidRPr="001C7F32">
          <w:rPr>
            <w:rStyle w:val="a6"/>
            <w:szCs w:val="21"/>
          </w:rPr>
          <w:t>f</w:t>
        </w:r>
        <w:r w:rsidRPr="001C7F32">
          <w:rPr>
            <w:rStyle w:val="a6"/>
            <w:szCs w:val="21"/>
            <w:lang w:val="ru-RU"/>
          </w:rPr>
          <w:t>66</w:t>
        </w:r>
        <w:proofErr w:type="spellStart"/>
        <w:r w:rsidRPr="001C7F32">
          <w:rPr>
            <w:rStyle w:val="a6"/>
            <w:szCs w:val="21"/>
          </w:rPr>
          <w:t>acf</w:t>
        </w:r>
        <w:proofErr w:type="spellEnd"/>
        <w:r w:rsidRPr="001C7F32">
          <w:rPr>
            <w:rStyle w:val="a6"/>
            <w:szCs w:val="21"/>
            <w:lang w:val="ru-RU"/>
          </w:rPr>
          <w:t>0</w:t>
        </w:r>
        <w:r w:rsidRPr="001C7F32">
          <w:rPr>
            <w:rStyle w:val="a6"/>
            <w:szCs w:val="21"/>
          </w:rPr>
          <w:t>b</w:t>
        </w:r>
        <w:r w:rsidRPr="001C7F32">
          <w:rPr>
            <w:rStyle w:val="a6"/>
            <w:szCs w:val="21"/>
            <w:lang w:val="ru-RU"/>
          </w:rPr>
          <w:t>43</w:t>
        </w:r>
        <w:r w:rsidRPr="001C7F32">
          <w:rPr>
            <w:rStyle w:val="a6"/>
            <w:szCs w:val="21"/>
          </w:rPr>
          <w:t>d</w:t>
        </w:r>
        <w:r w:rsidRPr="001C7F32">
          <w:rPr>
            <w:rStyle w:val="a6"/>
            <w:szCs w:val="21"/>
            <w:lang w:val="ru-RU"/>
          </w:rPr>
          <w:t>7</w:t>
        </w:r>
        <w:r w:rsidRPr="001C7F32">
          <w:rPr>
            <w:rStyle w:val="a6"/>
            <w:szCs w:val="21"/>
          </w:rPr>
          <w:t>a</w:t>
        </w:r>
        <w:r w:rsidRPr="001C7F32">
          <w:rPr>
            <w:rStyle w:val="a6"/>
            <w:szCs w:val="21"/>
            <w:lang w:val="ru-RU"/>
          </w:rPr>
          <w:t>0</w:t>
        </w:r>
        <w:r w:rsidRPr="001C7F32">
          <w:rPr>
            <w:rStyle w:val="a6"/>
            <w:szCs w:val="21"/>
          </w:rPr>
          <w:t>b</w:t>
        </w:r>
        <w:r w:rsidRPr="001C7F32">
          <w:rPr>
            <w:rStyle w:val="a6"/>
            <w:szCs w:val="21"/>
            <w:lang w:val="ru-RU"/>
          </w:rPr>
          <w:t>/</w:t>
        </w:r>
        <w:r w:rsidRPr="001C7F32">
          <w:rPr>
            <w:rStyle w:val="a6"/>
            <w:szCs w:val="21"/>
          </w:rPr>
          <w:t>p</w:t>
        </w:r>
        <w:r w:rsidRPr="001C7F32">
          <w:rPr>
            <w:rStyle w:val="a6"/>
            <w:szCs w:val="21"/>
            <w:lang w:val="ru-RU"/>
          </w:rPr>
          <w:t>04</w:t>
        </w:r>
        <w:r w:rsidRPr="001C7F32">
          <w:rPr>
            <w:rStyle w:val="a6"/>
            <w:szCs w:val="21"/>
          </w:rPr>
          <w:t>a</w:t>
        </w:r>
        <w:r w:rsidRPr="001C7F32">
          <w:rPr>
            <w:rStyle w:val="a6"/>
            <w:szCs w:val="21"/>
            <w:lang w:val="ru-RU"/>
          </w:rPr>
          <w:t>1</w:t>
        </w:r>
        <w:proofErr w:type="spellStart"/>
        <w:r w:rsidRPr="001C7F32">
          <w:rPr>
            <w:rStyle w:val="a6"/>
            <w:szCs w:val="21"/>
          </w:rPr>
          <w:t>ec</w:t>
        </w:r>
        <w:proofErr w:type="spellEnd"/>
        <w:r w:rsidRPr="001C7F32">
          <w:rPr>
            <w:rStyle w:val="a6"/>
            <w:szCs w:val="21"/>
            <w:lang w:val="ru-RU"/>
          </w:rPr>
          <w:t>8</w:t>
        </w:r>
        <w:r w:rsidRPr="001C7F32">
          <w:rPr>
            <w:rStyle w:val="a6"/>
            <w:szCs w:val="21"/>
          </w:rPr>
          <w:t>c</w:t>
        </w:r>
        <w:r w:rsidRPr="001C7F32">
          <w:rPr>
            <w:rStyle w:val="a6"/>
            <w:szCs w:val="21"/>
            <w:lang w:val="ru-RU"/>
          </w:rPr>
          <w:t>6943</w:t>
        </w:r>
        <w:proofErr w:type="spellStart"/>
        <w:r w:rsidRPr="001C7F32">
          <w:rPr>
            <w:rStyle w:val="a6"/>
            <w:szCs w:val="21"/>
          </w:rPr>
          <w:t>eda</w:t>
        </w:r>
        <w:proofErr w:type="spellEnd"/>
        <w:r w:rsidRPr="001C7F32">
          <w:rPr>
            <w:rStyle w:val="a6"/>
            <w:szCs w:val="21"/>
            <w:lang w:val="ru-RU"/>
          </w:rPr>
          <w:t>0?</w:t>
        </w:r>
        <w:proofErr w:type="spellStart"/>
        <w:r w:rsidRPr="001C7F32">
          <w:rPr>
            <w:rStyle w:val="a6"/>
            <w:szCs w:val="21"/>
          </w:rPr>
          <w:t>cmsEdit</w:t>
        </w:r>
        <w:proofErr w:type="spellEnd"/>
        <w:r w:rsidRPr="001C7F32">
          <w:rPr>
            <w:rStyle w:val="a6"/>
            <w:szCs w:val="21"/>
            <w:lang w:val="ru-RU"/>
          </w:rPr>
          <w:t>=1</w:t>
        </w:r>
      </w:hyperlink>
    </w:p>
    <w:p w:rsidR="0038333B" w:rsidRPr="00A931C9" w:rsidRDefault="0038333B" w:rsidP="0038333B">
      <w:pPr>
        <w:pStyle w:val="14"/>
        <w:rPr>
          <w:lang w:val="ru-RU"/>
        </w:rPr>
      </w:pPr>
    </w:p>
    <w:p w:rsidR="0038333B" w:rsidRDefault="0038333B" w:rsidP="0038333B">
      <w:pPr>
        <w:jc w:val="center"/>
        <w:rPr>
          <w:rFonts w:ascii="Times New Roman" w:hAnsi="Times New Roman"/>
          <w:b/>
          <w:sz w:val="24"/>
          <w:szCs w:val="24"/>
        </w:rPr>
      </w:pPr>
    </w:p>
    <w:p w:rsidR="0038333B" w:rsidRDefault="0038333B" w:rsidP="0038333B">
      <w:pPr>
        <w:jc w:val="center"/>
        <w:rPr>
          <w:rFonts w:ascii="Times New Roman" w:hAnsi="Times New Roman"/>
          <w:b/>
          <w:sz w:val="24"/>
          <w:szCs w:val="24"/>
        </w:rPr>
      </w:pPr>
    </w:p>
    <w:p w:rsidR="0038333B" w:rsidRDefault="0038333B" w:rsidP="0038333B">
      <w:pPr>
        <w:jc w:val="center"/>
        <w:rPr>
          <w:rFonts w:ascii="Times New Roman" w:hAnsi="Times New Roman"/>
          <w:b/>
          <w:sz w:val="24"/>
          <w:szCs w:val="24"/>
        </w:rPr>
      </w:pPr>
    </w:p>
    <w:p w:rsidR="0038333B" w:rsidRPr="00D77EB2" w:rsidRDefault="0038333B" w:rsidP="0038333B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Ход</w:t>
      </w:r>
      <w:r w:rsidRPr="00D77EB2">
        <w:rPr>
          <w:rFonts w:ascii="Times New Roman" w:hAnsi="Times New Roman"/>
          <w:b/>
          <w:sz w:val="24"/>
          <w:szCs w:val="24"/>
        </w:rPr>
        <w:t xml:space="preserve"> работы на уроке с применением технологии ВЕБ-КВЕСТ</w:t>
      </w:r>
    </w:p>
    <w:p w:rsidR="0038333B" w:rsidRPr="00873265" w:rsidRDefault="0038333B" w:rsidP="0038333B">
      <w:pPr>
        <w:rPr>
          <w:rFonts w:ascii="Times New Roman" w:hAnsi="Times New Roman"/>
          <w:u w:val="single"/>
        </w:rPr>
      </w:pPr>
      <w:r>
        <w:rPr>
          <w:rFonts w:ascii="Times New Roman" w:hAnsi="Times New Roman"/>
        </w:rPr>
        <w:t xml:space="preserve">             </w:t>
      </w:r>
      <w:r w:rsidRPr="00D77EB2">
        <w:rPr>
          <w:rFonts w:ascii="Times New Roman" w:hAnsi="Times New Roman"/>
        </w:rPr>
        <w:t xml:space="preserve">                                                   </w:t>
      </w:r>
      <w:r w:rsidRPr="00873265">
        <w:rPr>
          <w:rFonts w:ascii="Times New Roman" w:hAnsi="Times New Roman"/>
        </w:rPr>
        <w:t>http://school-n1.jimdo.com/</w:t>
      </w:r>
      <w:r>
        <w:rPr>
          <w:rFonts w:ascii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392430</wp:posOffset>
                </wp:positionH>
                <wp:positionV relativeFrom="paragraph">
                  <wp:posOffset>10563860</wp:posOffset>
                </wp:positionV>
                <wp:extent cx="5720715" cy="752475"/>
                <wp:effectExtent l="0" t="0" r="0" b="9525"/>
                <wp:wrapNone/>
                <wp:docPr id="16" name="Надпись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20715" cy="75247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8333B" w:rsidRDefault="0038333B" w:rsidP="0038333B">
                            <w:pPr>
                              <w:pStyle w:val="af8"/>
                              <w:rPr>
                                <w:noProof/>
                              </w:rPr>
                            </w:pPr>
                            <w:r>
                              <w:t xml:space="preserve">Рисунок </w:t>
                            </w:r>
                            <w:r>
                              <w:rPr>
                                <w:noProof/>
                              </w:rPr>
                              <w:fldChar w:fldCharType="begin"/>
                            </w:r>
                            <w:r>
                              <w:rPr>
                                <w:noProof/>
                              </w:rPr>
                              <w:instrText xml:space="preserve"> SEQ Рисунок \* ARABIC </w:instrText>
                            </w:r>
                            <w:r>
                              <w:rPr>
                                <w:noProof/>
                              </w:rPr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1</w:t>
                            </w:r>
                            <w:r>
                              <w:rPr>
                                <w:noProof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16" o:spid="_x0000_s1026" type="#_x0000_t202" style="position:absolute;margin-left:30.9pt;margin-top:831.8pt;width:450.45pt;height:59.2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" stroked="f">
                <v:path arrowok="t"/>
                <v:textbox inset="0,0,0,0">
                  <w:txbxContent>
                    <w:p w:rsidR="0038333B" w:rsidRDefault="0038333B" w:rsidP="0038333B">
                      <w:pPr>
                        <w:pStyle w:val="af8"/>
                        <w:rPr>
                          <w:noProof/>
                        </w:rPr>
                      </w:pPr>
                      <w:r>
                        <w:t xml:space="preserve">Рисунок </w:t>
                      </w:r>
                      <w:r>
                        <w:rPr>
                          <w:noProof/>
                        </w:rPr>
                        <w:fldChar w:fldCharType="begin"/>
                      </w:r>
                      <w:r>
                        <w:rPr>
                          <w:noProof/>
                        </w:rPr>
                        <w:instrText xml:space="preserve"> SEQ Рисунок \* ARABIC </w:instrText>
                      </w:r>
                      <w:r>
                        <w:rPr>
                          <w:noProof/>
                        </w:rPr>
                        <w:fldChar w:fldCharType="separate"/>
                      </w:r>
                      <w:r>
                        <w:rPr>
                          <w:noProof/>
                        </w:rPr>
                        <w:t>1</w:t>
                      </w:r>
                      <w:r>
                        <w:rPr>
                          <w:noProof/>
                        </w:rPr>
                        <w:fldChar w:fldCharType="end"/>
                      </w:r>
                    </w:p>
                  </w:txbxContent>
                </v:textbox>
              </v:shape>
            </w:pict>
          </mc:Fallback>
        </mc:AlternateContent>
      </w:r>
    </w:p>
    <w:p w:rsidR="0038333B" w:rsidRPr="000C6D91" w:rsidRDefault="0038333B" w:rsidP="0038333B">
      <w:pPr>
        <w:rPr>
          <w:rFonts w:ascii="Times New Roman" w:hAnsi="Times New Roman"/>
          <w:u w:val="single"/>
        </w:rPr>
      </w:pPr>
      <w:r w:rsidRPr="007D40C2">
        <w:rPr>
          <w:rStyle w:val="a6"/>
          <w:rFonts w:ascii="Times New Roman" w:hAnsi="Times New Roman"/>
        </w:rPr>
        <w:t xml:space="preserve">Приложение 1                                                                        </w:t>
      </w:r>
      <w:r w:rsidRPr="00D77EB2">
        <w:rPr>
          <w:rFonts w:ascii="Times New Roman" w:hAnsi="Times New Roman"/>
          <w:sz w:val="24"/>
          <w:szCs w:val="24"/>
        </w:rPr>
        <w:t>Приложение2</w:t>
      </w:r>
      <w:r>
        <w:rPr>
          <w:rFonts w:ascii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344805</wp:posOffset>
                </wp:positionH>
                <wp:positionV relativeFrom="paragraph">
                  <wp:posOffset>281940</wp:posOffset>
                </wp:positionV>
                <wp:extent cx="6934835" cy="200025"/>
                <wp:effectExtent l="0" t="0" r="0" b="9525"/>
                <wp:wrapNone/>
                <wp:docPr id="19" name="Надпись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934835" cy="20002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8333B" w:rsidRPr="005A2FED" w:rsidRDefault="0038333B" w:rsidP="0038333B">
                            <w:pPr>
                              <w:pStyle w:val="af8"/>
                              <w:rPr>
                                <w:rFonts w:ascii="Times New Roman" w:hAnsi="Times New Roman" w:cs="Times New Roman"/>
                                <w:noProof/>
                              </w:rPr>
                            </w:pPr>
                            <w:r>
                              <w:t>Вход на сайт                                                                                                                           создание закладок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9" o:spid="_x0000_s1027" type="#_x0000_t202" style="position:absolute;margin-left:27.15pt;margin-top:22.2pt;width:546.05pt;height:15.7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" stroked="f">
                <v:path arrowok="t"/>
                <v:textbox inset="0,0,0,0">
                  <w:txbxContent>
                    <w:p w:rsidR="0038333B" w:rsidRPr="005A2FED" w:rsidRDefault="0038333B" w:rsidP="0038333B">
                      <w:pPr>
                        <w:pStyle w:val="af8"/>
                        <w:rPr>
                          <w:rFonts w:ascii="Times New Roman" w:hAnsi="Times New Roman" w:cs="Times New Roman"/>
                          <w:noProof/>
                        </w:rPr>
                      </w:pPr>
                      <w:r>
                        <w:t>Вход на сайт                                                                                                                           создание закладок</w:t>
                      </w:r>
                    </w:p>
                  </w:txbxContent>
                </v:textbox>
              </v:shape>
            </w:pict>
          </mc:Fallback>
        </mc:AlternateContent>
      </w:r>
    </w:p>
    <w:p w:rsidR="0038333B" w:rsidRPr="00D77EB2" w:rsidRDefault="0038333B" w:rsidP="0038333B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ru-RU"/>
        </w:rPr>
        <w:drawing>
          <wp:anchor distT="0" distB="0" distL="114300" distR="114300" simplePos="0" relativeHeight="251680768" behindDoc="0" locked="0" layoutInCell="1" allowOverlap="1" wp14:anchorId="59722C7E" wp14:editId="0C21BEE2">
            <wp:simplePos x="0" y="0"/>
            <wp:positionH relativeFrom="column">
              <wp:posOffset>3266440</wp:posOffset>
            </wp:positionH>
            <wp:positionV relativeFrom="paragraph">
              <wp:posOffset>155575</wp:posOffset>
            </wp:positionV>
            <wp:extent cx="3133725" cy="2105025"/>
            <wp:effectExtent l="19050" t="0" r="9525" b="0"/>
            <wp:wrapNone/>
            <wp:docPr id="4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3725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lang w:eastAsia="ru-RU"/>
        </w:rPr>
        <w:drawing>
          <wp:anchor distT="0" distB="0" distL="114300" distR="114300" simplePos="0" relativeHeight="251679744" behindDoc="0" locked="0" layoutInCell="1" allowOverlap="1" wp14:anchorId="05A4A72B" wp14:editId="18ADBF8A">
            <wp:simplePos x="0" y="0"/>
            <wp:positionH relativeFrom="column">
              <wp:posOffset>-229235</wp:posOffset>
            </wp:positionH>
            <wp:positionV relativeFrom="paragraph">
              <wp:posOffset>155575</wp:posOffset>
            </wp:positionV>
            <wp:extent cx="3368040" cy="2105025"/>
            <wp:effectExtent l="19050" t="0" r="3810" b="0"/>
            <wp:wrapNone/>
            <wp:docPr id="4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8040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3430905</wp:posOffset>
                </wp:positionH>
                <wp:positionV relativeFrom="paragraph">
                  <wp:posOffset>34290</wp:posOffset>
                </wp:positionV>
                <wp:extent cx="7039610" cy="123825"/>
                <wp:effectExtent l="0" t="0" r="8890" b="9525"/>
                <wp:wrapNone/>
                <wp:docPr id="18" name="Надпись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39610" cy="12382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8333B" w:rsidRPr="0096376F" w:rsidRDefault="0038333B" w:rsidP="0038333B">
                            <w:pPr>
                              <w:pStyle w:val="af8"/>
                              <w:rPr>
                                <w:rFonts w:ascii="Times New Roman" w:hAnsi="Times New Roman" w:cs="Times New Roman"/>
                                <w:noProof/>
                              </w:rPr>
                            </w:pPr>
                            <w:r>
                              <w:t>Создание закладок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8" o:spid="_x0000_s1028" type="#_x0000_t202" style="position:absolute;margin-left:270.15pt;margin-top:2.7pt;width:554.3pt;height:9.7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" stroked="f">
                <v:path arrowok="t"/>
                <v:textbox inset="0,0,0,0">
                  <w:txbxContent>
                    <w:p w:rsidR="0038333B" w:rsidRPr="0096376F" w:rsidRDefault="0038333B" w:rsidP="0038333B">
                      <w:pPr>
                        <w:pStyle w:val="af8"/>
                        <w:rPr>
                          <w:rFonts w:ascii="Times New Roman" w:hAnsi="Times New Roman" w:cs="Times New Roman"/>
                          <w:noProof/>
                        </w:rPr>
                      </w:pPr>
                      <w:r>
                        <w:t>Создание закладок</w:t>
                      </w:r>
                    </w:p>
                  </w:txbxContent>
                </v:textbox>
              </v:shape>
            </w:pict>
          </mc:Fallback>
        </mc:AlternateContent>
      </w:r>
    </w:p>
    <w:p w:rsidR="0038333B" w:rsidRPr="00D77EB2" w:rsidRDefault="0038333B" w:rsidP="0038333B">
      <w:pPr>
        <w:rPr>
          <w:rFonts w:ascii="Times New Roman" w:hAnsi="Times New Roman"/>
          <w:sz w:val="24"/>
          <w:szCs w:val="24"/>
        </w:rPr>
      </w:pPr>
    </w:p>
    <w:p w:rsidR="0038333B" w:rsidRPr="00D77EB2" w:rsidRDefault="0038333B" w:rsidP="0038333B">
      <w:pPr>
        <w:rPr>
          <w:rFonts w:ascii="Times New Roman" w:hAnsi="Times New Roman"/>
          <w:sz w:val="24"/>
          <w:szCs w:val="24"/>
        </w:rPr>
      </w:pPr>
    </w:p>
    <w:p w:rsidR="0038333B" w:rsidRPr="00D77EB2" w:rsidRDefault="0038333B" w:rsidP="0038333B">
      <w:pPr>
        <w:rPr>
          <w:rFonts w:ascii="Times New Roman" w:hAnsi="Times New Roman"/>
          <w:sz w:val="24"/>
          <w:szCs w:val="24"/>
        </w:rPr>
      </w:pPr>
    </w:p>
    <w:p w:rsidR="0038333B" w:rsidRPr="00D77EB2" w:rsidRDefault="0038333B" w:rsidP="0038333B">
      <w:pPr>
        <w:rPr>
          <w:rFonts w:ascii="Times New Roman" w:hAnsi="Times New Roman"/>
          <w:sz w:val="24"/>
          <w:szCs w:val="24"/>
        </w:rPr>
      </w:pPr>
    </w:p>
    <w:p w:rsidR="0038333B" w:rsidRPr="00D77EB2" w:rsidRDefault="0038333B" w:rsidP="0038333B">
      <w:pPr>
        <w:rPr>
          <w:rFonts w:ascii="Times New Roman" w:hAnsi="Times New Roman"/>
          <w:sz w:val="24"/>
          <w:szCs w:val="24"/>
        </w:rPr>
      </w:pPr>
    </w:p>
    <w:p w:rsidR="0038333B" w:rsidRPr="00D77EB2" w:rsidRDefault="0038333B" w:rsidP="0038333B">
      <w:pPr>
        <w:ind w:left="851" w:hanging="851"/>
        <w:rPr>
          <w:rFonts w:ascii="Times New Roman" w:hAnsi="Times New Roman"/>
          <w:sz w:val="24"/>
          <w:szCs w:val="24"/>
        </w:rPr>
      </w:pPr>
    </w:p>
    <w:p w:rsidR="0038333B" w:rsidRPr="00D77EB2" w:rsidRDefault="0038333B" w:rsidP="0038333B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1792" behindDoc="1" locked="0" layoutInCell="1" allowOverlap="1" wp14:anchorId="5C99DD55" wp14:editId="15CCFBAB">
            <wp:simplePos x="0" y="0"/>
            <wp:positionH relativeFrom="column">
              <wp:posOffset>-238760</wp:posOffset>
            </wp:positionH>
            <wp:positionV relativeFrom="paragraph">
              <wp:posOffset>321310</wp:posOffset>
            </wp:positionV>
            <wp:extent cx="2828925" cy="1762125"/>
            <wp:effectExtent l="0" t="0" r="0" b="0"/>
            <wp:wrapNone/>
            <wp:docPr id="5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1741170</wp:posOffset>
                </wp:positionH>
                <wp:positionV relativeFrom="paragraph">
                  <wp:posOffset>29210</wp:posOffset>
                </wp:positionV>
                <wp:extent cx="5720715" cy="180975"/>
                <wp:effectExtent l="0" t="0" r="0" b="9525"/>
                <wp:wrapNone/>
                <wp:docPr id="17" name="Надпись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20715" cy="18097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8333B" w:rsidRPr="00C752A9" w:rsidRDefault="0038333B" w:rsidP="0038333B">
                            <w:pPr>
                              <w:pStyle w:val="af8"/>
                              <w:rPr>
                                <w:rFonts w:ascii="Times New Roman" w:hAnsi="Times New Roman" w:cs="Times New Roman"/>
                                <w:noProof/>
                                <w:color w:val="auto"/>
                              </w:rPr>
                            </w:pPr>
                            <w:r>
                              <w:t>Работа по вкладкам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7" o:spid="_x0000_s1029" type="#_x0000_t202" style="position:absolute;margin-left:137.1pt;margin-top:2.3pt;width:450.45pt;height:14.2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" stroked="f">
                <v:path arrowok="t"/>
                <v:textbox inset="0,0,0,0">
                  <w:txbxContent>
                    <w:p w:rsidR="0038333B" w:rsidRPr="00C752A9" w:rsidRDefault="0038333B" w:rsidP="0038333B">
                      <w:pPr>
                        <w:pStyle w:val="af8"/>
                        <w:rPr>
                          <w:rFonts w:ascii="Times New Roman" w:hAnsi="Times New Roman" w:cs="Times New Roman"/>
                          <w:noProof/>
                          <w:color w:val="auto"/>
                        </w:rPr>
                      </w:pPr>
                      <w:r>
                        <w:t>Работа по вкладкам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sz w:val="24"/>
          <w:szCs w:val="24"/>
        </w:rPr>
        <w:t xml:space="preserve">       </w:t>
      </w:r>
    </w:p>
    <w:p w:rsidR="0038333B" w:rsidRPr="00D77EB2" w:rsidRDefault="0038333B" w:rsidP="0038333B">
      <w:pPr>
        <w:rPr>
          <w:rFonts w:ascii="Times New Roman" w:hAnsi="Times New Roman"/>
          <w:sz w:val="24"/>
          <w:szCs w:val="24"/>
        </w:rPr>
      </w:pPr>
      <w:r w:rsidRPr="00D77EB2">
        <w:rPr>
          <w:rFonts w:ascii="Times New Roman" w:hAnsi="Times New Roman"/>
          <w:noProof/>
          <w:lang w:eastAsia="ru-RU"/>
        </w:rPr>
        <w:drawing>
          <wp:anchor distT="0" distB="0" distL="114300" distR="114300" simplePos="0" relativeHeight="251678720" behindDoc="0" locked="0" layoutInCell="1" allowOverlap="1" wp14:anchorId="73DF9746" wp14:editId="63BB558F">
            <wp:simplePos x="0" y="0"/>
            <wp:positionH relativeFrom="column">
              <wp:posOffset>2494915</wp:posOffset>
            </wp:positionH>
            <wp:positionV relativeFrom="paragraph">
              <wp:posOffset>54610</wp:posOffset>
            </wp:positionV>
            <wp:extent cx="3905250" cy="1647825"/>
            <wp:effectExtent l="0" t="0" r="0" b="0"/>
            <wp:wrapNone/>
            <wp:docPr id="5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95" b="26160"/>
                    <a:stretch/>
                  </pic:blipFill>
                  <pic:spPr bwMode="auto">
                    <a:xfrm>
                      <a:off x="0" y="0"/>
                      <a:ext cx="3905250" cy="164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38333B" w:rsidRPr="00D77EB2" w:rsidRDefault="0038333B" w:rsidP="0038333B">
      <w:pPr>
        <w:rPr>
          <w:rFonts w:ascii="Times New Roman" w:hAnsi="Times New Roman"/>
          <w:sz w:val="24"/>
          <w:szCs w:val="24"/>
        </w:rPr>
      </w:pPr>
    </w:p>
    <w:p w:rsidR="0038333B" w:rsidRPr="00D77EB2" w:rsidRDefault="0038333B" w:rsidP="0038333B">
      <w:pPr>
        <w:rPr>
          <w:rFonts w:ascii="Times New Roman" w:hAnsi="Times New Roman"/>
          <w:sz w:val="24"/>
          <w:szCs w:val="24"/>
        </w:rPr>
      </w:pPr>
    </w:p>
    <w:p w:rsidR="0038333B" w:rsidRDefault="0038333B" w:rsidP="0038333B">
      <w:pPr>
        <w:tabs>
          <w:tab w:val="left" w:pos="8010"/>
        </w:tabs>
        <w:rPr>
          <w:rFonts w:ascii="Times New Roman" w:hAnsi="Times New Roman"/>
          <w:sz w:val="24"/>
          <w:szCs w:val="24"/>
        </w:rPr>
      </w:pPr>
    </w:p>
    <w:p w:rsidR="0038333B" w:rsidRDefault="0038333B" w:rsidP="0038333B">
      <w:pPr>
        <w:tabs>
          <w:tab w:val="left" w:pos="8010"/>
        </w:tabs>
        <w:rPr>
          <w:rFonts w:ascii="Times New Roman" w:hAnsi="Times New Roman"/>
          <w:sz w:val="24"/>
          <w:szCs w:val="24"/>
        </w:rPr>
      </w:pPr>
    </w:p>
    <w:p w:rsidR="0038333B" w:rsidRDefault="0038333B" w:rsidP="0038333B">
      <w:pPr>
        <w:tabs>
          <w:tab w:val="left" w:pos="8010"/>
        </w:tabs>
        <w:rPr>
          <w:rFonts w:ascii="Times New Roman" w:hAnsi="Times New Roman"/>
          <w:sz w:val="24"/>
          <w:szCs w:val="24"/>
        </w:rPr>
      </w:pPr>
    </w:p>
    <w:p w:rsidR="0038333B" w:rsidRDefault="0038333B" w:rsidP="0038333B">
      <w:pPr>
        <w:tabs>
          <w:tab w:val="left" w:pos="8010"/>
        </w:tabs>
        <w:rPr>
          <w:rFonts w:ascii="Times New Roman" w:hAnsi="Times New Roman"/>
          <w:sz w:val="24"/>
          <w:szCs w:val="24"/>
        </w:rPr>
      </w:pPr>
    </w:p>
    <w:p w:rsidR="0038333B" w:rsidRDefault="0038333B" w:rsidP="0038333B">
      <w:pPr>
        <w:tabs>
          <w:tab w:val="left" w:pos="8010"/>
        </w:tabs>
        <w:rPr>
          <w:rFonts w:ascii="Times New Roman" w:hAnsi="Times New Roman"/>
          <w:sz w:val="24"/>
          <w:szCs w:val="24"/>
        </w:rPr>
      </w:pPr>
    </w:p>
    <w:p w:rsidR="0038333B" w:rsidRDefault="0038333B" w:rsidP="0038333B">
      <w:pPr>
        <w:tabs>
          <w:tab w:val="left" w:pos="8010"/>
        </w:tabs>
        <w:rPr>
          <w:rFonts w:ascii="Times New Roman" w:hAnsi="Times New Roman"/>
          <w:sz w:val="24"/>
          <w:szCs w:val="24"/>
        </w:rPr>
      </w:pPr>
    </w:p>
    <w:p w:rsidR="0038333B" w:rsidRDefault="0038333B" w:rsidP="0038333B">
      <w:pPr>
        <w:tabs>
          <w:tab w:val="left" w:pos="8010"/>
        </w:tabs>
        <w:rPr>
          <w:rFonts w:ascii="Times New Roman" w:hAnsi="Times New Roman"/>
          <w:sz w:val="24"/>
          <w:szCs w:val="24"/>
        </w:rPr>
      </w:pPr>
    </w:p>
    <w:p w:rsidR="0038333B" w:rsidRDefault="0038333B" w:rsidP="0038333B">
      <w:pPr>
        <w:tabs>
          <w:tab w:val="left" w:pos="8010"/>
        </w:tabs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24CE35FA" wp14:editId="15F9884C">
            <wp:simplePos x="0" y="0"/>
            <wp:positionH relativeFrom="column">
              <wp:posOffset>3102610</wp:posOffset>
            </wp:positionH>
            <wp:positionV relativeFrom="paragraph">
              <wp:posOffset>4892675</wp:posOffset>
            </wp:positionV>
            <wp:extent cx="3352800" cy="1748155"/>
            <wp:effectExtent l="19050" t="0" r="0" b="0"/>
            <wp:wrapNone/>
            <wp:docPr id="6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79" b="9407"/>
                    <a:stretch/>
                  </pic:blipFill>
                  <pic:spPr bwMode="auto">
                    <a:xfrm>
                      <a:off x="0" y="0"/>
                      <a:ext cx="3352800" cy="1748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20EE823C" wp14:editId="7906FB3B">
            <wp:simplePos x="0" y="0"/>
            <wp:positionH relativeFrom="column">
              <wp:posOffset>-467360</wp:posOffset>
            </wp:positionH>
            <wp:positionV relativeFrom="paragraph">
              <wp:posOffset>4928870</wp:posOffset>
            </wp:positionV>
            <wp:extent cx="3114675" cy="1650365"/>
            <wp:effectExtent l="19050" t="0" r="9525" b="0"/>
            <wp:wrapNone/>
            <wp:docPr id="65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95" b="8723"/>
                    <a:stretch/>
                  </pic:blipFill>
                  <pic:spPr bwMode="auto">
                    <a:xfrm>
                      <a:off x="0" y="0"/>
                      <a:ext cx="3114675" cy="1650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43815</wp:posOffset>
                </wp:positionH>
                <wp:positionV relativeFrom="paragraph">
                  <wp:posOffset>4598670</wp:posOffset>
                </wp:positionV>
                <wp:extent cx="5943600" cy="123825"/>
                <wp:effectExtent l="0" t="0" r="0" b="9525"/>
                <wp:wrapNone/>
                <wp:docPr id="13" name="Надпись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43600" cy="12382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8333B" w:rsidRPr="002A313B" w:rsidRDefault="0038333B" w:rsidP="0038333B">
                            <w:pPr>
                              <w:pStyle w:val="af8"/>
                              <w:rPr>
                                <w:rFonts w:ascii="Times New Roman" w:hAnsi="Times New Roman" w:cs="Times New Roman"/>
                                <w:noProof/>
                              </w:rPr>
                            </w:pPr>
                            <w:r>
                              <w:t>журналисты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3" o:spid="_x0000_s1030" type="#_x0000_t202" style="position:absolute;margin-left:3.45pt;margin-top:362.1pt;width:468pt;height:9.7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" stroked="f">
                <v:path arrowok="t"/>
                <v:textbox inset="0,0,0,0">
                  <w:txbxContent>
                    <w:p w:rsidR="0038333B" w:rsidRPr="002A313B" w:rsidRDefault="0038333B" w:rsidP="0038333B">
                      <w:pPr>
                        <w:pStyle w:val="af8"/>
                        <w:rPr>
                          <w:rFonts w:ascii="Times New Roman" w:hAnsi="Times New Roman" w:cs="Times New Roman"/>
                          <w:noProof/>
                        </w:rPr>
                      </w:pPr>
                      <w:r>
                        <w:t>журналисты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inorHAnsi" w:hAnsiTheme="minorHAnsi" w:cstheme="minorBidi"/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1BE0F28F" wp14:editId="1FC60FA0">
            <wp:simplePos x="0" y="0"/>
            <wp:positionH relativeFrom="column">
              <wp:posOffset>3268345</wp:posOffset>
            </wp:positionH>
            <wp:positionV relativeFrom="paragraph">
              <wp:posOffset>2583815</wp:posOffset>
            </wp:positionV>
            <wp:extent cx="3248025" cy="1704975"/>
            <wp:effectExtent l="19050" t="0" r="9525" b="0"/>
            <wp:wrapNone/>
            <wp:docPr id="6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53" b="9749"/>
                    <a:stretch/>
                  </pic:blipFill>
                  <pic:spPr bwMode="auto">
                    <a:xfrm>
                      <a:off x="0" y="0"/>
                      <a:ext cx="3248025" cy="170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Theme="minorHAnsi" w:hAnsiTheme="minorHAnsi" w:cstheme="minorBidi"/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0C521F08" wp14:editId="457D2855">
            <wp:simplePos x="0" y="0"/>
            <wp:positionH relativeFrom="column">
              <wp:posOffset>-368300</wp:posOffset>
            </wp:positionH>
            <wp:positionV relativeFrom="paragraph">
              <wp:posOffset>2591435</wp:posOffset>
            </wp:positionV>
            <wp:extent cx="3533775" cy="1857375"/>
            <wp:effectExtent l="19050" t="0" r="9525" b="0"/>
            <wp:wrapNone/>
            <wp:docPr id="6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94" b="9408"/>
                    <a:stretch/>
                  </pic:blipFill>
                  <pic:spPr bwMode="auto">
                    <a:xfrm>
                      <a:off x="0" y="0"/>
                      <a:ext cx="3533775" cy="1857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1626870</wp:posOffset>
                </wp:positionH>
                <wp:positionV relativeFrom="paragraph">
                  <wp:posOffset>2343150</wp:posOffset>
                </wp:positionV>
                <wp:extent cx="5932170" cy="152400"/>
                <wp:effectExtent l="0" t="0" r="0" b="0"/>
                <wp:wrapNone/>
                <wp:docPr id="14" name="Надпись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32170" cy="1524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8333B" w:rsidRPr="00382B5D" w:rsidRDefault="0038333B" w:rsidP="0038333B">
                            <w:pPr>
                              <w:pStyle w:val="af8"/>
                              <w:rPr>
                                <w:noProof/>
                              </w:rPr>
                            </w:pPr>
                            <w:r>
                              <w:t>биографы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4" o:spid="_x0000_s1031" type="#_x0000_t202" style="position:absolute;margin-left:128.1pt;margin-top:184.5pt;width:467.1pt;height:12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" stroked="f">
                <v:path arrowok="t"/>
                <v:textbox inset="0,0,0,0">
                  <w:txbxContent>
                    <w:p w:rsidR="0038333B" w:rsidRPr="00382B5D" w:rsidRDefault="0038333B" w:rsidP="0038333B">
                      <w:pPr>
                        <w:pStyle w:val="af8"/>
                        <w:rPr>
                          <w:noProof/>
                        </w:rPr>
                      </w:pPr>
                      <w:r>
                        <w:t>биографы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4384" behindDoc="0" locked="0" layoutInCell="1" allowOverlap="1" wp14:anchorId="6D812815" wp14:editId="0EEB9A5A">
            <wp:simplePos x="0" y="0"/>
            <wp:positionH relativeFrom="column">
              <wp:posOffset>3085465</wp:posOffset>
            </wp:positionH>
            <wp:positionV relativeFrom="paragraph">
              <wp:posOffset>467360</wp:posOffset>
            </wp:positionV>
            <wp:extent cx="3295015" cy="1714500"/>
            <wp:effectExtent l="19050" t="0" r="635" b="0"/>
            <wp:wrapNone/>
            <wp:docPr id="6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37" b="9933"/>
                    <a:stretch/>
                  </pic:blipFill>
                  <pic:spPr bwMode="auto">
                    <a:xfrm>
                      <a:off x="0" y="0"/>
                      <a:ext cx="3295015" cy="171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8480" behindDoc="0" locked="0" layoutInCell="1" allowOverlap="1" wp14:anchorId="7F8D37BF" wp14:editId="67A09E69">
            <wp:simplePos x="0" y="0"/>
            <wp:positionH relativeFrom="column">
              <wp:posOffset>-332105</wp:posOffset>
            </wp:positionH>
            <wp:positionV relativeFrom="paragraph">
              <wp:posOffset>444500</wp:posOffset>
            </wp:positionV>
            <wp:extent cx="3343275" cy="1752600"/>
            <wp:effectExtent l="19050" t="0" r="9525" b="0"/>
            <wp:wrapNone/>
            <wp:docPr id="54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79" b="9065"/>
                    <a:stretch/>
                  </pic:blipFill>
                  <pic:spPr bwMode="auto">
                    <a:xfrm>
                      <a:off x="0" y="0"/>
                      <a:ext cx="3343275" cy="175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-3810</wp:posOffset>
                </wp:positionH>
                <wp:positionV relativeFrom="paragraph">
                  <wp:posOffset>232410</wp:posOffset>
                </wp:positionV>
                <wp:extent cx="5942965" cy="133350"/>
                <wp:effectExtent l="0" t="0" r="635" b="0"/>
                <wp:wrapNone/>
                <wp:docPr id="15" name="Надпись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42965" cy="13335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8333B" w:rsidRPr="00D13895" w:rsidRDefault="0038333B" w:rsidP="0038333B">
                            <w:pPr>
                              <w:pStyle w:val="af8"/>
                              <w:rPr>
                                <w:rFonts w:ascii="Times New Roman" w:hAnsi="Times New Roman" w:cs="Times New Roman"/>
                                <w:noProof/>
                                <w:color w:val="auto"/>
                              </w:rPr>
                            </w:pPr>
                            <w:r>
                              <w:t>волонтеры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5" o:spid="_x0000_s1032" type="#_x0000_t202" style="position:absolute;margin-left:-.3pt;margin-top:18.3pt;width:467.95pt;height:10.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" stroked="f">
                <v:path arrowok="t"/>
                <v:textbox inset="0,0,0,0">
                  <w:txbxContent>
                    <w:p w:rsidR="0038333B" w:rsidRPr="00D13895" w:rsidRDefault="0038333B" w:rsidP="0038333B">
                      <w:pPr>
                        <w:pStyle w:val="af8"/>
                        <w:rPr>
                          <w:rFonts w:ascii="Times New Roman" w:hAnsi="Times New Roman" w:cs="Times New Roman"/>
                          <w:noProof/>
                          <w:color w:val="auto"/>
                        </w:rPr>
                      </w:pPr>
                      <w:r>
                        <w:t>волонтеры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-109220</wp:posOffset>
                </wp:positionH>
                <wp:positionV relativeFrom="paragraph">
                  <wp:posOffset>-68580</wp:posOffset>
                </wp:positionV>
                <wp:extent cx="1304925" cy="314325"/>
                <wp:effectExtent l="0" t="0" r="9525" b="9525"/>
                <wp:wrapNone/>
                <wp:docPr id="12" name="Надпись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04925" cy="314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8333B" w:rsidRPr="001C2695" w:rsidRDefault="0038333B" w:rsidP="0038333B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Приложение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2" o:spid="_x0000_s1033" type="#_x0000_t202" style="position:absolute;margin-left:-8.6pt;margin-top:-5.4pt;width:102.75pt;height:24.7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" fillcolor="white [3201]" stroked="f" strokeweight=".5pt">
                <v:path arrowok="t"/>
                <v:textbox>
                  <w:txbxContent>
                    <w:p w:rsidR="0038333B" w:rsidRPr="001C2695" w:rsidRDefault="0038333B" w:rsidP="0038333B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Приложение 3</w:t>
                      </w:r>
                    </w:p>
                  </w:txbxContent>
                </v:textbox>
              </v:shape>
            </w:pict>
          </mc:Fallback>
        </mc:AlternateContent>
      </w:r>
    </w:p>
    <w:p w:rsidR="0038333B" w:rsidRDefault="0038333B" w:rsidP="0038333B">
      <w:pPr>
        <w:tabs>
          <w:tab w:val="left" w:pos="8010"/>
        </w:tabs>
        <w:rPr>
          <w:rFonts w:ascii="Times New Roman" w:hAnsi="Times New Roman"/>
          <w:sz w:val="24"/>
          <w:szCs w:val="24"/>
        </w:rPr>
      </w:pPr>
    </w:p>
    <w:p w:rsidR="0038333B" w:rsidRDefault="0038333B" w:rsidP="0038333B">
      <w:pPr>
        <w:tabs>
          <w:tab w:val="left" w:pos="8010"/>
        </w:tabs>
        <w:rPr>
          <w:rFonts w:ascii="Times New Roman" w:hAnsi="Times New Roman"/>
          <w:sz w:val="24"/>
          <w:szCs w:val="24"/>
        </w:rPr>
      </w:pPr>
    </w:p>
    <w:p w:rsidR="0038333B" w:rsidRDefault="0038333B" w:rsidP="0038333B">
      <w:pPr>
        <w:tabs>
          <w:tab w:val="left" w:pos="8010"/>
        </w:tabs>
        <w:rPr>
          <w:rFonts w:ascii="Times New Roman" w:hAnsi="Times New Roman"/>
          <w:sz w:val="24"/>
          <w:szCs w:val="24"/>
        </w:rPr>
      </w:pPr>
    </w:p>
    <w:p w:rsidR="0038333B" w:rsidRDefault="0038333B" w:rsidP="0038333B">
      <w:pPr>
        <w:tabs>
          <w:tab w:val="left" w:pos="8010"/>
        </w:tabs>
        <w:rPr>
          <w:rFonts w:ascii="Times New Roman" w:hAnsi="Times New Roman"/>
          <w:sz w:val="24"/>
          <w:szCs w:val="24"/>
        </w:rPr>
      </w:pPr>
    </w:p>
    <w:p w:rsidR="0038333B" w:rsidRDefault="0038333B" w:rsidP="0038333B">
      <w:pPr>
        <w:tabs>
          <w:tab w:val="left" w:pos="8010"/>
        </w:tabs>
        <w:rPr>
          <w:rFonts w:ascii="Times New Roman" w:hAnsi="Times New Roman"/>
          <w:sz w:val="24"/>
          <w:szCs w:val="24"/>
        </w:rPr>
      </w:pPr>
    </w:p>
    <w:p w:rsidR="0038333B" w:rsidRDefault="0038333B" w:rsidP="0038333B">
      <w:pPr>
        <w:tabs>
          <w:tab w:val="left" w:pos="8010"/>
        </w:tabs>
        <w:rPr>
          <w:rFonts w:ascii="Times New Roman" w:hAnsi="Times New Roman"/>
          <w:sz w:val="24"/>
          <w:szCs w:val="24"/>
        </w:rPr>
      </w:pPr>
    </w:p>
    <w:p w:rsidR="0038333B" w:rsidRDefault="0038333B" w:rsidP="0038333B">
      <w:pPr>
        <w:tabs>
          <w:tab w:val="left" w:pos="8010"/>
        </w:tabs>
        <w:rPr>
          <w:rFonts w:ascii="Times New Roman" w:hAnsi="Times New Roman"/>
          <w:sz w:val="24"/>
          <w:szCs w:val="24"/>
        </w:rPr>
      </w:pPr>
    </w:p>
    <w:p w:rsidR="0038333B" w:rsidRDefault="0038333B" w:rsidP="0038333B">
      <w:pPr>
        <w:tabs>
          <w:tab w:val="left" w:pos="8010"/>
        </w:tabs>
        <w:rPr>
          <w:rFonts w:ascii="Times New Roman" w:hAnsi="Times New Roman"/>
          <w:sz w:val="24"/>
          <w:szCs w:val="24"/>
        </w:rPr>
      </w:pPr>
    </w:p>
    <w:p w:rsidR="0038333B" w:rsidRDefault="0038333B" w:rsidP="0038333B">
      <w:pPr>
        <w:tabs>
          <w:tab w:val="left" w:pos="8010"/>
        </w:tabs>
        <w:rPr>
          <w:rFonts w:ascii="Times New Roman" w:hAnsi="Times New Roman"/>
          <w:sz w:val="24"/>
          <w:szCs w:val="24"/>
        </w:rPr>
      </w:pPr>
    </w:p>
    <w:p w:rsidR="0038333B" w:rsidRDefault="0038333B" w:rsidP="0038333B">
      <w:pPr>
        <w:tabs>
          <w:tab w:val="left" w:pos="8010"/>
        </w:tabs>
        <w:rPr>
          <w:rFonts w:ascii="Times New Roman" w:hAnsi="Times New Roman"/>
          <w:sz w:val="24"/>
          <w:szCs w:val="24"/>
        </w:rPr>
      </w:pPr>
    </w:p>
    <w:p w:rsidR="0038333B" w:rsidRDefault="0038333B" w:rsidP="0038333B">
      <w:pPr>
        <w:tabs>
          <w:tab w:val="left" w:pos="8010"/>
        </w:tabs>
        <w:rPr>
          <w:rFonts w:ascii="Times New Roman" w:hAnsi="Times New Roman"/>
          <w:sz w:val="24"/>
          <w:szCs w:val="24"/>
        </w:rPr>
      </w:pPr>
    </w:p>
    <w:p w:rsidR="0038333B" w:rsidRDefault="0038333B" w:rsidP="0038333B">
      <w:pPr>
        <w:tabs>
          <w:tab w:val="left" w:pos="8010"/>
        </w:tabs>
        <w:rPr>
          <w:rFonts w:ascii="Times New Roman" w:hAnsi="Times New Roman"/>
          <w:sz w:val="24"/>
          <w:szCs w:val="24"/>
        </w:rPr>
      </w:pPr>
    </w:p>
    <w:p w:rsidR="0038333B" w:rsidRDefault="0038333B" w:rsidP="0038333B">
      <w:pPr>
        <w:tabs>
          <w:tab w:val="left" w:pos="8010"/>
        </w:tabs>
        <w:rPr>
          <w:rFonts w:ascii="Times New Roman" w:hAnsi="Times New Roman"/>
          <w:sz w:val="24"/>
          <w:szCs w:val="24"/>
        </w:rPr>
      </w:pPr>
    </w:p>
    <w:p w:rsidR="0038333B" w:rsidRDefault="0038333B" w:rsidP="0038333B">
      <w:pPr>
        <w:tabs>
          <w:tab w:val="left" w:pos="8010"/>
        </w:tabs>
        <w:rPr>
          <w:rFonts w:ascii="Times New Roman" w:hAnsi="Times New Roman"/>
          <w:sz w:val="24"/>
          <w:szCs w:val="24"/>
        </w:rPr>
      </w:pPr>
    </w:p>
    <w:p w:rsidR="0038333B" w:rsidRDefault="0038333B" w:rsidP="0038333B">
      <w:pPr>
        <w:tabs>
          <w:tab w:val="left" w:pos="8010"/>
        </w:tabs>
        <w:rPr>
          <w:rFonts w:ascii="Times New Roman" w:hAnsi="Times New Roman"/>
          <w:sz w:val="24"/>
          <w:szCs w:val="24"/>
        </w:rPr>
      </w:pPr>
    </w:p>
    <w:p w:rsidR="0038333B" w:rsidRDefault="0038333B" w:rsidP="0038333B">
      <w:pPr>
        <w:tabs>
          <w:tab w:val="left" w:pos="8010"/>
        </w:tabs>
        <w:rPr>
          <w:rFonts w:ascii="Times New Roman" w:hAnsi="Times New Roman"/>
          <w:sz w:val="24"/>
          <w:szCs w:val="24"/>
        </w:rPr>
      </w:pPr>
    </w:p>
    <w:p w:rsidR="0038333B" w:rsidRDefault="0038333B" w:rsidP="0038333B">
      <w:pPr>
        <w:tabs>
          <w:tab w:val="left" w:pos="8010"/>
        </w:tabs>
        <w:rPr>
          <w:rFonts w:ascii="Times New Roman" w:hAnsi="Times New Roman"/>
          <w:sz w:val="24"/>
          <w:szCs w:val="24"/>
        </w:rPr>
      </w:pPr>
    </w:p>
    <w:p w:rsidR="0038333B" w:rsidRDefault="0038333B" w:rsidP="0038333B">
      <w:pPr>
        <w:tabs>
          <w:tab w:val="left" w:pos="8010"/>
        </w:tabs>
        <w:rPr>
          <w:rFonts w:ascii="Times New Roman" w:hAnsi="Times New Roman"/>
          <w:sz w:val="24"/>
          <w:szCs w:val="24"/>
        </w:rPr>
      </w:pPr>
    </w:p>
    <w:p w:rsidR="0038333B" w:rsidRDefault="0038333B" w:rsidP="0038333B">
      <w:pPr>
        <w:tabs>
          <w:tab w:val="left" w:pos="8010"/>
        </w:tabs>
        <w:rPr>
          <w:rFonts w:ascii="Times New Roman" w:hAnsi="Times New Roman"/>
          <w:sz w:val="24"/>
          <w:szCs w:val="24"/>
        </w:rPr>
      </w:pPr>
    </w:p>
    <w:p w:rsidR="0038333B" w:rsidRPr="00D77EB2" w:rsidRDefault="0038333B" w:rsidP="0038333B">
      <w:pPr>
        <w:tabs>
          <w:tab w:val="left" w:pos="8010"/>
        </w:tabs>
        <w:rPr>
          <w:rFonts w:ascii="Times New Roman" w:hAnsi="Times New Roman"/>
          <w:sz w:val="24"/>
          <w:szCs w:val="24"/>
        </w:rPr>
      </w:pPr>
      <w:r>
        <w:rPr>
          <w:rFonts w:ascii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-123825</wp:posOffset>
                </wp:positionH>
                <wp:positionV relativeFrom="paragraph">
                  <wp:posOffset>62865</wp:posOffset>
                </wp:positionV>
                <wp:extent cx="3114675" cy="180975"/>
                <wp:effectExtent l="0" t="0" r="9525" b="9525"/>
                <wp:wrapNone/>
                <wp:docPr id="24" name="Надпись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14675" cy="18097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8333B" w:rsidRPr="00761729" w:rsidRDefault="0038333B" w:rsidP="0038333B">
                            <w:pPr>
                              <w:pStyle w:val="af8"/>
                              <w:rPr>
                                <w:rFonts w:ascii="Times New Roman" w:eastAsia="Calibri" w:hAnsi="Times New Roman" w:cs="Times New Roman"/>
                                <w:noProof/>
                              </w:rPr>
                            </w:pPr>
                            <w:r>
                              <w:t>статисты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4" o:spid="_x0000_s1034" type="#_x0000_t202" style="position:absolute;margin-left:-9.75pt;margin-top:4.95pt;width:245.25pt;height:14.2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" stroked="f">
                <v:path arrowok="t"/>
                <v:textbox inset="0,0,0,0">
                  <w:txbxContent>
                    <w:p w:rsidR="0038333B" w:rsidRPr="00761729" w:rsidRDefault="0038333B" w:rsidP="0038333B">
                      <w:pPr>
                        <w:pStyle w:val="af8"/>
                        <w:rPr>
                          <w:rFonts w:ascii="Times New Roman" w:eastAsia="Calibri" w:hAnsi="Times New Roman" w:cs="Times New Roman"/>
                          <w:noProof/>
                        </w:rPr>
                      </w:pPr>
                      <w:r>
                        <w:t>статисты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3398520</wp:posOffset>
                </wp:positionH>
                <wp:positionV relativeFrom="paragraph">
                  <wp:posOffset>53340</wp:posOffset>
                </wp:positionV>
                <wp:extent cx="5943600" cy="190500"/>
                <wp:effectExtent l="0" t="0" r="0" b="0"/>
                <wp:wrapNone/>
                <wp:docPr id="22" name="Надпись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43600" cy="1905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8333B" w:rsidRPr="006E1254" w:rsidRDefault="0038333B" w:rsidP="0038333B">
                            <w:pPr>
                              <w:pStyle w:val="af8"/>
                              <w:rPr>
                                <w:rFonts w:ascii="Times New Roman" w:hAnsi="Times New Roman" w:cs="Times New Roman"/>
                                <w:noProof/>
                              </w:rPr>
                            </w:pPr>
                            <w:r>
                              <w:t>экскурсоводы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2" o:spid="_x0000_s1035" type="#_x0000_t202" style="position:absolute;margin-left:267.6pt;margin-top:4.2pt;width:468pt;height:1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" stroked="f">
                <v:path arrowok="t"/>
                <v:textbox inset="0,0,0,0">
                  <w:txbxContent>
                    <w:p w:rsidR="0038333B" w:rsidRPr="006E1254" w:rsidRDefault="0038333B" w:rsidP="0038333B">
                      <w:pPr>
                        <w:pStyle w:val="af8"/>
                        <w:rPr>
                          <w:rFonts w:ascii="Times New Roman" w:hAnsi="Times New Roman" w:cs="Times New Roman"/>
                          <w:noProof/>
                        </w:rPr>
                      </w:pPr>
                      <w:r>
                        <w:t>экскурсоводы</w:t>
                      </w:r>
                    </w:p>
                  </w:txbxContent>
                </v:textbox>
              </v:shape>
            </w:pict>
          </mc:Fallback>
        </mc:AlternateContent>
      </w:r>
    </w:p>
    <w:p w:rsidR="0038333B" w:rsidRPr="00D77EB2" w:rsidRDefault="0038333B" w:rsidP="0038333B">
      <w:pPr>
        <w:tabs>
          <w:tab w:val="left" w:pos="8010"/>
        </w:tabs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17E9FE16" wp14:editId="06C5409A">
            <wp:simplePos x="0" y="0"/>
            <wp:positionH relativeFrom="column">
              <wp:posOffset>940435</wp:posOffset>
            </wp:positionH>
            <wp:positionV relativeFrom="paragraph">
              <wp:posOffset>40005</wp:posOffset>
            </wp:positionV>
            <wp:extent cx="3609975" cy="1885950"/>
            <wp:effectExtent l="19050" t="0" r="9525" b="0"/>
            <wp:wrapNone/>
            <wp:docPr id="60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95" b="9750"/>
                    <a:stretch/>
                  </pic:blipFill>
                  <pic:spPr bwMode="auto">
                    <a:xfrm>
                      <a:off x="0" y="0"/>
                      <a:ext cx="3609975" cy="1885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38333B" w:rsidRDefault="0038333B" w:rsidP="0038333B">
      <w:pPr>
        <w:rPr>
          <w:rFonts w:ascii="Times New Roman" w:hAnsi="Times New Roman"/>
          <w:sz w:val="24"/>
          <w:szCs w:val="24"/>
        </w:rPr>
      </w:pPr>
    </w:p>
    <w:p w:rsidR="0038333B" w:rsidRDefault="0038333B" w:rsidP="0038333B">
      <w:pPr>
        <w:rPr>
          <w:rFonts w:ascii="Times New Roman" w:hAnsi="Times New Roman"/>
          <w:sz w:val="24"/>
          <w:szCs w:val="24"/>
        </w:rPr>
      </w:pPr>
    </w:p>
    <w:p w:rsidR="0038333B" w:rsidRDefault="0038333B" w:rsidP="0038333B">
      <w:pPr>
        <w:rPr>
          <w:rFonts w:ascii="Times New Roman" w:hAnsi="Times New Roman"/>
          <w:sz w:val="24"/>
          <w:szCs w:val="24"/>
        </w:rPr>
      </w:pPr>
    </w:p>
    <w:p w:rsidR="0038333B" w:rsidRDefault="0038333B" w:rsidP="0038333B">
      <w:pPr>
        <w:rPr>
          <w:rFonts w:ascii="Times New Roman" w:hAnsi="Times New Roman"/>
          <w:sz w:val="24"/>
          <w:szCs w:val="24"/>
        </w:rPr>
      </w:pPr>
    </w:p>
    <w:p w:rsidR="0038333B" w:rsidRDefault="0038333B" w:rsidP="0038333B">
      <w:pPr>
        <w:rPr>
          <w:rFonts w:ascii="Times New Roman" w:hAnsi="Times New Roman"/>
          <w:sz w:val="24"/>
          <w:szCs w:val="24"/>
        </w:rPr>
      </w:pPr>
    </w:p>
    <w:p w:rsidR="0038333B" w:rsidRPr="00D77EB2" w:rsidRDefault="0038333B" w:rsidP="0038333B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2234565</wp:posOffset>
                </wp:positionH>
                <wp:positionV relativeFrom="paragraph">
                  <wp:posOffset>157480</wp:posOffset>
                </wp:positionV>
                <wp:extent cx="5943600" cy="228600"/>
                <wp:effectExtent l="0" t="0" r="0" b="0"/>
                <wp:wrapNone/>
                <wp:docPr id="20" name="Надпись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43600" cy="2286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8333B" w:rsidRPr="002A4C00" w:rsidRDefault="0038333B" w:rsidP="0038333B">
                            <w:pPr>
                              <w:pStyle w:val="af8"/>
                              <w:rPr>
                                <w:rFonts w:ascii="Times New Roman" w:hAnsi="Times New Roman" w:cs="Times New Roman"/>
                                <w:noProof/>
                              </w:rPr>
                            </w:pPr>
                            <w:r>
                              <w:t>историки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0" o:spid="_x0000_s1036" type="#_x0000_t202" style="position:absolute;left:0;text-align:left;margin-left:175.95pt;margin-top:12.4pt;width:468pt;height:18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" stroked="f">
                <v:path arrowok="t"/>
                <v:textbox inset="0,0,0,0">
                  <w:txbxContent>
                    <w:p w:rsidR="0038333B" w:rsidRPr="002A4C00" w:rsidRDefault="0038333B" w:rsidP="0038333B">
                      <w:pPr>
                        <w:pStyle w:val="af8"/>
                        <w:rPr>
                          <w:rFonts w:ascii="Times New Roman" w:hAnsi="Times New Roman" w:cs="Times New Roman"/>
                          <w:noProof/>
                        </w:rPr>
                      </w:pPr>
                      <w:r>
                        <w:t>историки</w:t>
                      </w:r>
                    </w:p>
                  </w:txbxContent>
                </v:textbox>
              </v:shape>
            </w:pict>
          </mc:Fallback>
        </mc:AlternateContent>
      </w:r>
    </w:p>
    <w:p w:rsidR="0038333B" w:rsidRDefault="0038333B" w:rsidP="0038333B">
      <w:pPr>
        <w:pStyle w:val="14"/>
        <w:rPr>
          <w:rFonts w:eastAsia="Calibri"/>
          <w:lang w:val="ru-RU"/>
        </w:rPr>
      </w:pPr>
    </w:p>
    <w:p w:rsidR="0038333B" w:rsidRPr="00320721" w:rsidRDefault="0038333B" w:rsidP="0038333B">
      <w:pPr>
        <w:pStyle w:val="14"/>
        <w:jc w:val="center"/>
        <w:rPr>
          <w:rFonts w:eastAsia="Calibri"/>
          <w:b/>
          <w:lang w:val="ru-RU"/>
        </w:rPr>
      </w:pPr>
      <w:r w:rsidRPr="00320721">
        <w:rPr>
          <w:rFonts w:eastAsia="Calibri"/>
          <w:b/>
          <w:lang w:val="ru-RU"/>
        </w:rPr>
        <w:t xml:space="preserve">Разработка урока по теме «Олимпийские и </w:t>
      </w:r>
      <w:proofErr w:type="spellStart"/>
      <w:r w:rsidRPr="00320721">
        <w:rPr>
          <w:rFonts w:eastAsia="Calibri"/>
          <w:b/>
          <w:lang w:val="ru-RU"/>
        </w:rPr>
        <w:t>паралимпийские</w:t>
      </w:r>
      <w:proofErr w:type="spellEnd"/>
      <w:r w:rsidRPr="00320721">
        <w:rPr>
          <w:rFonts w:eastAsia="Calibri"/>
          <w:b/>
          <w:lang w:val="ru-RU"/>
        </w:rPr>
        <w:t xml:space="preserve"> игры»,</w:t>
      </w:r>
    </w:p>
    <w:p w:rsidR="0038333B" w:rsidRPr="00320721" w:rsidRDefault="0038333B" w:rsidP="0038333B">
      <w:pPr>
        <w:pStyle w:val="14"/>
        <w:jc w:val="center"/>
        <w:rPr>
          <w:rFonts w:eastAsia="Calibri"/>
          <w:b/>
          <w:lang w:val="ru-RU"/>
        </w:rPr>
      </w:pPr>
      <w:r w:rsidRPr="00320721">
        <w:rPr>
          <w:b/>
          <w:lang w:val="ru-RU"/>
        </w:rPr>
        <w:t xml:space="preserve">10 </w:t>
      </w:r>
      <w:proofErr w:type="gramStart"/>
      <w:r w:rsidRPr="00320721">
        <w:rPr>
          <w:b/>
          <w:lang w:val="ru-RU"/>
        </w:rPr>
        <w:t xml:space="preserve">класс </w:t>
      </w:r>
      <w:r w:rsidRPr="00320721">
        <w:rPr>
          <w:rFonts w:eastAsia="Calibri"/>
          <w:b/>
          <w:lang w:val="ru-RU"/>
        </w:rPr>
        <w:t xml:space="preserve"> с</w:t>
      </w:r>
      <w:proofErr w:type="gramEnd"/>
      <w:r w:rsidRPr="00320721">
        <w:rPr>
          <w:rFonts w:eastAsia="Calibri"/>
          <w:b/>
          <w:lang w:val="ru-RU"/>
        </w:rPr>
        <w:t xml:space="preserve"> использованием ИКТ, метода фиксации и оценивания средствами ИКТ.</w:t>
      </w:r>
    </w:p>
    <w:p w:rsidR="0038333B" w:rsidRPr="006D58F5" w:rsidRDefault="0038333B" w:rsidP="0038333B">
      <w:pPr>
        <w:pStyle w:val="14"/>
        <w:rPr>
          <w:b/>
          <w:sz w:val="12"/>
          <w:lang w:val="ru-RU"/>
        </w:rPr>
      </w:pPr>
    </w:p>
    <w:p w:rsidR="0038333B" w:rsidRPr="00320721" w:rsidRDefault="0038333B" w:rsidP="0038333B">
      <w:pPr>
        <w:pStyle w:val="14"/>
        <w:jc w:val="center"/>
        <w:rPr>
          <w:b/>
          <w:lang w:val="ru-RU"/>
        </w:rPr>
      </w:pPr>
      <w:r w:rsidRPr="00320721">
        <w:rPr>
          <w:b/>
          <w:lang w:val="ru-RU"/>
        </w:rPr>
        <w:t>Конспект урока.</w:t>
      </w:r>
    </w:p>
    <w:p w:rsidR="0038333B" w:rsidRPr="006D58F5" w:rsidRDefault="0038333B" w:rsidP="0038333B">
      <w:pPr>
        <w:pStyle w:val="14"/>
        <w:rPr>
          <w:b/>
          <w:sz w:val="10"/>
          <w:lang w:val="ru-RU"/>
        </w:rPr>
      </w:pP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320721">
        <w:rPr>
          <w:b/>
          <w:lang w:val="ru-RU"/>
        </w:rPr>
        <w:t>Цель</w:t>
      </w:r>
      <w:r w:rsidRPr="00320721">
        <w:rPr>
          <w:lang w:val="ru-RU"/>
        </w:rPr>
        <w:t>: актуализа</w:t>
      </w:r>
      <w:r w:rsidRPr="00D31302">
        <w:rPr>
          <w:lang w:val="ru-RU"/>
        </w:rPr>
        <w:t xml:space="preserve">ция информации о </w:t>
      </w:r>
      <w:r w:rsidRPr="00CB20B7">
        <w:t>XX</w:t>
      </w:r>
      <w:r w:rsidRPr="00D31302">
        <w:rPr>
          <w:lang w:val="ru-RU"/>
        </w:rPr>
        <w:t xml:space="preserve">ІІ Олимпийских и </w:t>
      </w:r>
      <w:r w:rsidRPr="00CB20B7">
        <w:t>X</w:t>
      </w:r>
      <w:r w:rsidRPr="00D31302">
        <w:rPr>
          <w:lang w:val="ru-RU"/>
        </w:rPr>
        <w:t xml:space="preserve">І </w:t>
      </w:r>
      <w:proofErr w:type="spellStart"/>
      <w:r w:rsidRPr="00D31302">
        <w:rPr>
          <w:lang w:val="ru-RU"/>
        </w:rPr>
        <w:t>Паралимпийских</w:t>
      </w:r>
      <w:proofErr w:type="spellEnd"/>
      <w:r w:rsidRPr="00D31302">
        <w:rPr>
          <w:lang w:val="ru-RU"/>
        </w:rPr>
        <w:t xml:space="preserve"> зимних играх;</w:t>
      </w:r>
    </w:p>
    <w:p w:rsidR="0038333B" w:rsidRPr="00A73620" w:rsidRDefault="0038333B" w:rsidP="0038333B">
      <w:pPr>
        <w:pStyle w:val="14"/>
        <w:jc w:val="both"/>
        <w:rPr>
          <w:b/>
          <w:lang w:val="ru-RU"/>
        </w:rPr>
      </w:pPr>
      <w:r w:rsidRPr="00A73620">
        <w:rPr>
          <w:b/>
          <w:lang w:val="ru-RU"/>
        </w:rPr>
        <w:t>Задачи: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A73620">
        <w:rPr>
          <w:lang w:val="ru-RU"/>
        </w:rPr>
        <w:t xml:space="preserve">           </w:t>
      </w:r>
      <w:r w:rsidRPr="00D31302">
        <w:rPr>
          <w:lang w:val="ru-RU"/>
        </w:rPr>
        <w:t xml:space="preserve">расширить представление </w:t>
      </w:r>
      <w:proofErr w:type="gramStart"/>
      <w:r w:rsidRPr="00D31302">
        <w:rPr>
          <w:lang w:val="ru-RU"/>
        </w:rPr>
        <w:t>об  Олимпийских</w:t>
      </w:r>
      <w:proofErr w:type="gramEnd"/>
      <w:r w:rsidRPr="00D31302">
        <w:rPr>
          <w:lang w:val="ru-RU"/>
        </w:rPr>
        <w:t xml:space="preserve"> зимних играх;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 xml:space="preserve">           раскрыть понятия ценностей Олимпийского и </w:t>
      </w:r>
      <w:proofErr w:type="spellStart"/>
      <w:r w:rsidRPr="00D31302">
        <w:rPr>
          <w:lang w:val="ru-RU"/>
        </w:rPr>
        <w:t>Паралимпийского</w:t>
      </w:r>
      <w:proofErr w:type="spellEnd"/>
      <w:r w:rsidRPr="00D31302">
        <w:rPr>
          <w:lang w:val="ru-RU"/>
        </w:rPr>
        <w:t xml:space="preserve"> движений;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 xml:space="preserve">           прививать любовь к спорту.</w:t>
      </w:r>
    </w:p>
    <w:p w:rsidR="0038333B" w:rsidRPr="00320721" w:rsidRDefault="0038333B" w:rsidP="0038333B">
      <w:pPr>
        <w:pStyle w:val="14"/>
        <w:jc w:val="both"/>
        <w:rPr>
          <w:i/>
          <w:lang w:val="ru-RU"/>
        </w:rPr>
      </w:pPr>
      <w:r w:rsidRPr="00320721">
        <w:rPr>
          <w:b/>
          <w:bCs/>
          <w:lang w:val="ru-RU"/>
        </w:rPr>
        <w:t xml:space="preserve"> Метод организации:</w:t>
      </w:r>
      <w:r w:rsidRPr="00320721">
        <w:rPr>
          <w:lang w:val="ru-RU"/>
        </w:rPr>
        <w:t xml:space="preserve"> лекция, фронтальный, с применением ИКТ технологий </w:t>
      </w:r>
      <w:r w:rsidRPr="00320721">
        <w:rPr>
          <w:b/>
          <w:lang w:val="ru-RU"/>
        </w:rPr>
        <w:t>(пр</w:t>
      </w:r>
      <w:r>
        <w:rPr>
          <w:b/>
          <w:lang w:val="ru-RU"/>
        </w:rPr>
        <w:t>езентацию разработал ученик 9</w:t>
      </w:r>
      <w:r w:rsidRPr="00320721">
        <w:rPr>
          <w:b/>
          <w:lang w:val="ru-RU"/>
        </w:rPr>
        <w:t xml:space="preserve"> </w:t>
      </w:r>
      <w:r>
        <w:rPr>
          <w:b/>
          <w:lang w:val="ru-RU"/>
        </w:rPr>
        <w:t>А</w:t>
      </w:r>
      <w:r w:rsidRPr="00320721">
        <w:rPr>
          <w:b/>
          <w:lang w:val="ru-RU"/>
        </w:rPr>
        <w:t xml:space="preserve"> класса</w:t>
      </w:r>
      <w:r>
        <w:rPr>
          <w:b/>
          <w:lang w:val="ru-RU"/>
        </w:rPr>
        <w:t xml:space="preserve"> </w:t>
      </w:r>
      <w:r w:rsidRPr="00320721">
        <w:rPr>
          <w:b/>
          <w:lang w:val="ru-RU"/>
        </w:rPr>
        <w:t xml:space="preserve">), </w:t>
      </w:r>
      <w:r w:rsidRPr="00320721">
        <w:rPr>
          <w:i/>
          <w:lang w:val="ru-RU"/>
        </w:rPr>
        <w:t xml:space="preserve">  </w:t>
      </w:r>
      <w:r w:rsidRPr="00320721">
        <w:rPr>
          <w:lang w:val="ru-RU"/>
        </w:rPr>
        <w:t xml:space="preserve">тестирование </w:t>
      </w:r>
      <w:hyperlink r:id="rId30" w:history="1">
        <w:r w:rsidRPr="00CB20B7">
          <w:rPr>
            <w:rStyle w:val="a6"/>
            <w:i/>
          </w:rPr>
          <w:t>http</w:t>
        </w:r>
        <w:r w:rsidRPr="00320721">
          <w:rPr>
            <w:rStyle w:val="a6"/>
            <w:i/>
            <w:lang w:val="ru-RU"/>
          </w:rPr>
          <w:t>://</w:t>
        </w:r>
        <w:proofErr w:type="spellStart"/>
        <w:r w:rsidRPr="00CB20B7">
          <w:rPr>
            <w:rStyle w:val="a6"/>
            <w:i/>
          </w:rPr>
          <w:t>learningapps</w:t>
        </w:r>
        <w:proofErr w:type="spellEnd"/>
        <w:r w:rsidRPr="00320721">
          <w:rPr>
            <w:rStyle w:val="a6"/>
            <w:i/>
            <w:lang w:val="ru-RU"/>
          </w:rPr>
          <w:t>.</w:t>
        </w:r>
        <w:r w:rsidRPr="00CB20B7">
          <w:rPr>
            <w:rStyle w:val="a6"/>
            <w:i/>
          </w:rPr>
          <w:t>org</w:t>
        </w:r>
        <w:r w:rsidRPr="00320721">
          <w:rPr>
            <w:rStyle w:val="a6"/>
            <w:i/>
            <w:lang w:val="ru-RU"/>
          </w:rPr>
          <w:t>/83284</w:t>
        </w:r>
      </w:hyperlink>
      <w:r w:rsidRPr="00320721">
        <w:rPr>
          <w:i/>
          <w:lang w:val="ru-RU"/>
        </w:rPr>
        <w:t xml:space="preserve"> 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320721">
        <w:rPr>
          <w:lang w:val="ru-RU"/>
        </w:rPr>
        <w:t xml:space="preserve"> </w:t>
      </w:r>
      <w:r w:rsidRPr="00D31302">
        <w:rPr>
          <w:lang w:val="ru-RU"/>
        </w:rPr>
        <w:t xml:space="preserve">«Зимние виды спорта». 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b/>
          <w:bCs/>
          <w:lang w:val="ru-RU"/>
        </w:rPr>
        <w:t>Место проведения:</w:t>
      </w:r>
      <w:r w:rsidRPr="00D31302">
        <w:rPr>
          <w:lang w:val="ru-RU"/>
        </w:rPr>
        <w:t xml:space="preserve"> </w:t>
      </w:r>
      <w:proofErr w:type="gramStart"/>
      <w:r w:rsidRPr="00D31302">
        <w:rPr>
          <w:lang w:val="ru-RU"/>
        </w:rPr>
        <w:t>видео-зал</w:t>
      </w:r>
      <w:proofErr w:type="gramEnd"/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b/>
          <w:bCs/>
          <w:lang w:val="ru-RU"/>
        </w:rPr>
        <w:t xml:space="preserve">Оборудование </w:t>
      </w:r>
      <w:proofErr w:type="gramStart"/>
      <w:r w:rsidRPr="00D31302">
        <w:rPr>
          <w:b/>
          <w:bCs/>
          <w:lang w:val="ru-RU"/>
        </w:rPr>
        <w:t>и  инвентарь</w:t>
      </w:r>
      <w:proofErr w:type="gramEnd"/>
      <w:r w:rsidRPr="00D31302">
        <w:rPr>
          <w:b/>
          <w:bCs/>
          <w:lang w:val="ru-RU"/>
        </w:rPr>
        <w:t xml:space="preserve">: </w:t>
      </w:r>
      <w:r w:rsidRPr="00D31302">
        <w:rPr>
          <w:bCs/>
          <w:lang w:val="ru-RU"/>
        </w:rPr>
        <w:t>видео</w:t>
      </w:r>
      <w:r w:rsidRPr="00D31302">
        <w:rPr>
          <w:lang w:val="ru-RU"/>
        </w:rPr>
        <w:t>проектор, ноутбук.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</w:p>
    <w:p w:rsidR="0038333B" w:rsidRPr="00A73620" w:rsidRDefault="0038333B" w:rsidP="0038333B">
      <w:pPr>
        <w:pStyle w:val="14"/>
        <w:rPr>
          <w:lang w:val="ru-RU"/>
        </w:rPr>
      </w:pPr>
      <w:r w:rsidRPr="00A73620">
        <w:rPr>
          <w:b/>
          <w:u w:val="single"/>
          <w:lang w:val="ru-RU"/>
        </w:rPr>
        <w:t>І.  Вступительная беседа.</w:t>
      </w:r>
    </w:p>
    <w:p w:rsidR="0038333B" w:rsidRPr="00A73620" w:rsidRDefault="0038333B" w:rsidP="0038333B">
      <w:pPr>
        <w:pStyle w:val="14"/>
        <w:rPr>
          <w:b/>
          <w:u w:val="single"/>
          <w:lang w:val="ru-RU"/>
        </w:rPr>
      </w:pP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 xml:space="preserve">-Ребята, о чем вам говорит число 2014? 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-Как связаны между собой это число и город Сочи?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 xml:space="preserve">-В 2014 году в г. Сочи проходили </w:t>
      </w:r>
      <w:r w:rsidRPr="00CB20B7">
        <w:t>XX</w:t>
      </w:r>
      <w:r w:rsidRPr="00D31302">
        <w:rPr>
          <w:lang w:val="ru-RU"/>
        </w:rPr>
        <w:t>ІІ Олимпийские зимние игры. /СЛАЙД 1/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-Кто знает, когда и где проходили І Олимпийские игры?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-Идея проведения игр принадлежит Пьеру де Кубертену.  23 июня 1894г.  было принято решение провести Олимпийские игры на его родине – в столице Греции Афинах.</w:t>
      </w:r>
    </w:p>
    <w:p w:rsidR="0038333B" w:rsidRPr="00A73620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 xml:space="preserve">-   І Олимпийские игры проходили в апреле 1896г.  В Афины прибыли 311 спортсменов из 11 стран мира. </w:t>
      </w:r>
      <w:r w:rsidRPr="00A73620">
        <w:rPr>
          <w:lang w:val="ru-RU"/>
        </w:rPr>
        <w:t>Они разыгрывали первенство в 9 видах спорта: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1)велосипедном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2)борьбе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3)гимнастике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4)лёгкой атлетике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5)</w:t>
      </w:r>
      <w:proofErr w:type="gramStart"/>
      <w:r w:rsidRPr="00D31302">
        <w:rPr>
          <w:lang w:val="ru-RU"/>
        </w:rPr>
        <w:t>плавании  (</w:t>
      </w:r>
      <w:proofErr w:type="gramEnd"/>
      <w:r w:rsidRPr="00D31302">
        <w:rPr>
          <w:lang w:val="ru-RU"/>
        </w:rPr>
        <w:t>в открытом море)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6)стрельбе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7)теннисе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8)тяжелой атлетике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9)фехтовании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 xml:space="preserve">-Участие принимали только мужчины. Победителям </w:t>
      </w:r>
      <w:proofErr w:type="gramStart"/>
      <w:r w:rsidRPr="00D31302">
        <w:rPr>
          <w:lang w:val="ru-RU"/>
        </w:rPr>
        <w:t>вручали  лавровый</w:t>
      </w:r>
      <w:proofErr w:type="gramEnd"/>
      <w:r w:rsidRPr="00D31302">
        <w:rPr>
          <w:lang w:val="ru-RU"/>
        </w:rPr>
        <w:t xml:space="preserve"> венок и оливковая ветвь, срезанная в священной роще Олимпии, а также диплом. С первой Олимпиады установилась традиция исполнения национальных гимнов и поднятия государственных флагов в честь победителей.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 xml:space="preserve">- ІІ Олимпийские игры состоялись спустя 4 года, в 1900г. в Париже. Впервые в них приняли участие 11 женщин. Они состязались лишь в теннисе и гольфе. Итак, через каждые 4 года проводились последующие Олимпийские игры. Лишь </w:t>
      </w:r>
      <w:r w:rsidRPr="00CB20B7">
        <w:t>V</w:t>
      </w:r>
      <w:r w:rsidRPr="00D31302">
        <w:rPr>
          <w:lang w:val="ru-RU"/>
        </w:rPr>
        <w:t>І в 1916 году не состоялись из-</w:t>
      </w:r>
      <w:proofErr w:type="gramStart"/>
      <w:r w:rsidRPr="00D31302">
        <w:rPr>
          <w:lang w:val="ru-RU"/>
        </w:rPr>
        <w:t>за  Первой</w:t>
      </w:r>
      <w:proofErr w:type="gramEnd"/>
      <w:r w:rsidRPr="00D31302">
        <w:rPr>
          <w:lang w:val="ru-RU"/>
        </w:rPr>
        <w:t xml:space="preserve"> мировой войны. </w:t>
      </w:r>
      <w:r w:rsidRPr="00CB20B7">
        <w:t>X</w:t>
      </w:r>
      <w:proofErr w:type="gramStart"/>
      <w:r w:rsidRPr="00D31302">
        <w:rPr>
          <w:lang w:val="ru-RU"/>
        </w:rPr>
        <w:t>ІІ  в</w:t>
      </w:r>
      <w:proofErr w:type="gramEnd"/>
      <w:r w:rsidRPr="00D31302">
        <w:rPr>
          <w:lang w:val="ru-RU"/>
        </w:rPr>
        <w:t xml:space="preserve"> 1940г. и </w:t>
      </w:r>
      <w:r w:rsidRPr="00CB20B7">
        <w:t>X</w:t>
      </w:r>
      <w:r w:rsidRPr="00D31302">
        <w:rPr>
          <w:lang w:val="ru-RU"/>
        </w:rPr>
        <w:t xml:space="preserve">ІІІ  в </w:t>
      </w:r>
      <w:smartTag w:uri="urn:schemas-microsoft-com:office:smarttags" w:element="metricconverter">
        <w:smartTagPr>
          <w:attr w:name="ProductID" w:val="1944 г"/>
        </w:smartTagPr>
        <w:r w:rsidRPr="00D31302">
          <w:rPr>
            <w:lang w:val="ru-RU"/>
          </w:rPr>
          <w:t>1944 г</w:t>
        </w:r>
      </w:smartTag>
      <w:r w:rsidRPr="00D31302">
        <w:rPr>
          <w:lang w:val="ru-RU"/>
        </w:rPr>
        <w:t xml:space="preserve">. 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-Как вы думаете, почему эти игры были пропущены?</w:t>
      </w:r>
    </w:p>
    <w:p w:rsidR="0038333B" w:rsidRPr="00A73620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 xml:space="preserve">-Они не состоялись из-за </w:t>
      </w:r>
      <w:proofErr w:type="gramStart"/>
      <w:r w:rsidRPr="00D31302">
        <w:rPr>
          <w:lang w:val="ru-RU"/>
        </w:rPr>
        <w:t>ІІ  Мировой</w:t>
      </w:r>
      <w:proofErr w:type="gramEnd"/>
      <w:r w:rsidRPr="00D31302">
        <w:rPr>
          <w:lang w:val="ru-RU"/>
        </w:rPr>
        <w:t xml:space="preserve"> войны. В России мы её знаем, как Великую </w:t>
      </w:r>
      <w:r w:rsidRPr="00A73620">
        <w:rPr>
          <w:lang w:val="ru-RU"/>
        </w:rPr>
        <w:t>Отечественную войну.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 xml:space="preserve">-А вот </w:t>
      </w:r>
      <w:r w:rsidRPr="00CB20B7">
        <w:t>XX</w:t>
      </w:r>
      <w:r w:rsidRPr="00D31302">
        <w:rPr>
          <w:lang w:val="ru-RU"/>
        </w:rPr>
        <w:t xml:space="preserve">ІІ Олимпийские игры проходили в Москве.                                                                         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 xml:space="preserve">-Ребята, а как так получается, что в 1980 году в Москве проходили </w:t>
      </w:r>
      <w:r w:rsidRPr="00CB20B7">
        <w:t>XX</w:t>
      </w:r>
      <w:r w:rsidRPr="00D31302">
        <w:rPr>
          <w:lang w:val="ru-RU"/>
        </w:rPr>
        <w:t xml:space="preserve">ІІ игры и теперь в 2014 году в г. Сочи будут проходить опять </w:t>
      </w:r>
      <w:r w:rsidRPr="00CB20B7">
        <w:t>XX</w:t>
      </w:r>
      <w:r w:rsidRPr="00D31302">
        <w:rPr>
          <w:lang w:val="ru-RU"/>
        </w:rPr>
        <w:t>ІІ игры?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-Может ли такое быть?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-Это были летние Олимпийские игры, а в Сочи будут проходить зимние игры.</w:t>
      </w:r>
    </w:p>
    <w:p w:rsidR="0038333B" w:rsidRPr="00D31302" w:rsidRDefault="0038333B" w:rsidP="0038333B">
      <w:pPr>
        <w:pStyle w:val="14"/>
        <w:rPr>
          <w:b/>
          <w:u w:val="single"/>
          <w:lang w:val="ru-RU"/>
        </w:rPr>
      </w:pPr>
      <w:r w:rsidRPr="00D31302">
        <w:rPr>
          <w:b/>
          <w:u w:val="single"/>
          <w:lang w:val="ru-RU"/>
        </w:rPr>
        <w:lastRenderedPageBreak/>
        <w:t xml:space="preserve">ІІ. </w:t>
      </w:r>
      <w:proofErr w:type="gramStart"/>
      <w:r w:rsidRPr="00D31302">
        <w:rPr>
          <w:b/>
          <w:u w:val="single"/>
          <w:lang w:val="ru-RU"/>
        </w:rPr>
        <w:t>Беседа  о</w:t>
      </w:r>
      <w:proofErr w:type="gramEnd"/>
      <w:r w:rsidRPr="00D31302">
        <w:rPr>
          <w:b/>
          <w:u w:val="single"/>
          <w:lang w:val="ru-RU"/>
        </w:rPr>
        <w:t xml:space="preserve"> зимних Олимпийских и </w:t>
      </w:r>
      <w:proofErr w:type="spellStart"/>
      <w:r w:rsidRPr="00D31302">
        <w:rPr>
          <w:b/>
          <w:u w:val="single"/>
          <w:lang w:val="ru-RU"/>
        </w:rPr>
        <w:t>Паралимпийских</w:t>
      </w:r>
      <w:proofErr w:type="spellEnd"/>
      <w:r w:rsidRPr="00D31302">
        <w:rPr>
          <w:b/>
          <w:u w:val="single"/>
          <w:lang w:val="ru-RU"/>
        </w:rPr>
        <w:t xml:space="preserve"> играх</w:t>
      </w:r>
    </w:p>
    <w:p w:rsidR="0038333B" w:rsidRPr="00D31302" w:rsidRDefault="0038333B" w:rsidP="0038333B">
      <w:pPr>
        <w:pStyle w:val="14"/>
        <w:rPr>
          <w:lang w:val="ru-RU"/>
        </w:rPr>
      </w:pP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-Когда проходили игры в Сочи?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-В Сочи проходили 2 спортивных события.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1 событие - Олимпийские игры.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 xml:space="preserve">2 событие – </w:t>
      </w:r>
      <w:proofErr w:type="spellStart"/>
      <w:r w:rsidRPr="00D31302">
        <w:rPr>
          <w:lang w:val="ru-RU"/>
        </w:rPr>
        <w:t>Паралимпийские</w:t>
      </w:r>
      <w:proofErr w:type="spellEnd"/>
      <w:r w:rsidRPr="00D31302">
        <w:rPr>
          <w:lang w:val="ru-RU"/>
        </w:rPr>
        <w:t xml:space="preserve"> игры.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-Чем отличаются эти игры?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 xml:space="preserve">-Кто принимает участие в </w:t>
      </w:r>
      <w:proofErr w:type="spellStart"/>
      <w:r w:rsidRPr="00D31302">
        <w:rPr>
          <w:lang w:val="ru-RU"/>
        </w:rPr>
        <w:t>Паралимпийских</w:t>
      </w:r>
      <w:proofErr w:type="spellEnd"/>
      <w:r w:rsidRPr="00D31302">
        <w:rPr>
          <w:lang w:val="ru-RU"/>
        </w:rPr>
        <w:t xml:space="preserve"> играх?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-Как вы думаете, в каких видах спорта соревновались спортсмены?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 xml:space="preserve">- Зимние Олимпийские игры включают в </w:t>
      </w:r>
      <w:proofErr w:type="gramStart"/>
      <w:r w:rsidRPr="00D31302">
        <w:rPr>
          <w:lang w:val="ru-RU"/>
        </w:rPr>
        <w:t>себя  7</w:t>
      </w:r>
      <w:proofErr w:type="gramEnd"/>
      <w:r w:rsidRPr="00D31302">
        <w:rPr>
          <w:lang w:val="ru-RU"/>
        </w:rPr>
        <w:t xml:space="preserve"> видов спорта, которые ещё делятся на подгруппы, получается всего15.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u w:val="single"/>
          <w:lang w:val="ru-RU"/>
        </w:rPr>
        <w:t xml:space="preserve">Работа со слайдами </w:t>
      </w:r>
      <w:proofErr w:type="gramStart"/>
      <w:r w:rsidRPr="00D31302">
        <w:rPr>
          <w:u w:val="single"/>
          <w:lang w:val="ru-RU"/>
        </w:rPr>
        <w:t>презентации  «</w:t>
      </w:r>
      <w:proofErr w:type="gramEnd"/>
      <w:r w:rsidRPr="00D31302">
        <w:rPr>
          <w:u w:val="single"/>
          <w:lang w:val="ru-RU"/>
        </w:rPr>
        <w:t>Олимпийские зимние виды спорта»</w:t>
      </w:r>
      <w:r w:rsidRPr="00D31302">
        <w:rPr>
          <w:lang w:val="ru-RU"/>
        </w:rPr>
        <w:t xml:space="preserve"> </w:t>
      </w:r>
    </w:p>
    <w:p w:rsidR="0038333B" w:rsidRPr="00D31302" w:rsidRDefault="0038333B" w:rsidP="0038333B">
      <w:pPr>
        <w:pStyle w:val="14"/>
        <w:jc w:val="both"/>
        <w:rPr>
          <w:color w:val="000000"/>
          <w:lang w:val="ru-RU"/>
        </w:rPr>
      </w:pPr>
      <w:r w:rsidRPr="00D31302">
        <w:rPr>
          <w:color w:val="000000"/>
          <w:lang w:val="ru-RU"/>
        </w:rPr>
        <w:t xml:space="preserve">Кто знает, что такое </w:t>
      </w:r>
      <w:proofErr w:type="spellStart"/>
      <w:r w:rsidRPr="00D31302">
        <w:rPr>
          <w:color w:val="000000"/>
          <w:lang w:val="ru-RU"/>
        </w:rPr>
        <w:t>паралимпийские</w:t>
      </w:r>
      <w:proofErr w:type="spellEnd"/>
      <w:r w:rsidRPr="00D31302">
        <w:rPr>
          <w:color w:val="000000"/>
          <w:lang w:val="ru-RU"/>
        </w:rPr>
        <w:t xml:space="preserve"> игры?</w:t>
      </w:r>
    </w:p>
    <w:p w:rsidR="0038333B" w:rsidRPr="00D31302" w:rsidRDefault="0038333B" w:rsidP="0038333B">
      <w:pPr>
        <w:pStyle w:val="14"/>
        <w:jc w:val="both"/>
        <w:rPr>
          <w:color w:val="000000"/>
          <w:lang w:val="ru-RU"/>
        </w:rPr>
      </w:pPr>
      <w:proofErr w:type="spellStart"/>
      <w:r w:rsidRPr="00D31302">
        <w:rPr>
          <w:bCs/>
          <w:color w:val="000000"/>
          <w:lang w:val="ru-RU"/>
        </w:rPr>
        <w:t>Паралимпи́йские</w:t>
      </w:r>
      <w:proofErr w:type="spellEnd"/>
      <w:r w:rsidRPr="00D31302">
        <w:rPr>
          <w:bCs/>
          <w:color w:val="000000"/>
          <w:lang w:val="ru-RU"/>
        </w:rPr>
        <w:t xml:space="preserve"> </w:t>
      </w:r>
      <w:proofErr w:type="spellStart"/>
      <w:r w:rsidRPr="00D31302">
        <w:rPr>
          <w:bCs/>
          <w:color w:val="000000"/>
          <w:lang w:val="ru-RU"/>
        </w:rPr>
        <w:t>и́гры</w:t>
      </w:r>
      <w:proofErr w:type="spellEnd"/>
      <w:r w:rsidRPr="00D31302">
        <w:rPr>
          <w:bCs/>
          <w:color w:val="000000"/>
          <w:lang w:val="ru-RU"/>
        </w:rPr>
        <w:t xml:space="preserve"> </w:t>
      </w:r>
      <w:r w:rsidRPr="00D31302">
        <w:rPr>
          <w:color w:val="000000"/>
          <w:lang w:val="ru-RU"/>
        </w:rPr>
        <w:t>— международные спортивные соревнования для инвалидов (кроме инвалидов по слуху). Традиционно проводятся после главных Олимпийских игр, а начиная с 1948 года</w:t>
      </w:r>
      <w:r w:rsidRPr="00CB20B7">
        <w:rPr>
          <w:color w:val="000000"/>
        </w:rPr>
        <w:t> </w:t>
      </w:r>
      <w:r w:rsidRPr="00D31302">
        <w:rPr>
          <w:color w:val="000000"/>
          <w:lang w:val="ru-RU"/>
        </w:rPr>
        <w:t>— на тех же спортивных объектах.</w:t>
      </w:r>
    </w:p>
    <w:p w:rsidR="0038333B" w:rsidRPr="00D31302" w:rsidRDefault="0038333B" w:rsidP="0038333B">
      <w:pPr>
        <w:pStyle w:val="14"/>
        <w:jc w:val="both"/>
        <w:rPr>
          <w:color w:val="000000"/>
          <w:lang w:val="ru-RU"/>
        </w:rPr>
      </w:pPr>
      <w:r w:rsidRPr="00D31302">
        <w:rPr>
          <w:color w:val="000000"/>
          <w:lang w:val="ru-RU"/>
        </w:rPr>
        <w:t xml:space="preserve">В 1948 году врач Сток </w:t>
      </w:r>
      <w:proofErr w:type="spellStart"/>
      <w:r w:rsidRPr="00D31302">
        <w:rPr>
          <w:color w:val="000000"/>
          <w:lang w:val="ru-RU"/>
        </w:rPr>
        <w:t>Мандевилльского</w:t>
      </w:r>
      <w:proofErr w:type="spellEnd"/>
      <w:r w:rsidRPr="00D31302">
        <w:rPr>
          <w:color w:val="000000"/>
          <w:lang w:val="ru-RU"/>
        </w:rPr>
        <w:t xml:space="preserve"> реабилитационного госпиталя Людвиг </w:t>
      </w:r>
      <w:proofErr w:type="spellStart"/>
      <w:r w:rsidRPr="00D31302">
        <w:rPr>
          <w:color w:val="000000"/>
          <w:lang w:val="ru-RU"/>
        </w:rPr>
        <w:t>Гуттман</w:t>
      </w:r>
      <w:proofErr w:type="spellEnd"/>
      <w:r w:rsidRPr="00D31302">
        <w:rPr>
          <w:color w:val="000000"/>
          <w:lang w:val="ru-RU"/>
        </w:rPr>
        <w:t xml:space="preserve"> собрал британских ветеранов, вернувшихся после Второй Мировой Войны с поражением спинного мозга, для участия в спортивных соревнованиях. Называемый «отцом спорта для людей с ограниченными физическими возможностями». В 1976 году в </w:t>
      </w:r>
      <w:proofErr w:type="spellStart"/>
      <w:r w:rsidRPr="00D31302">
        <w:rPr>
          <w:color w:val="000000"/>
          <w:lang w:val="ru-RU"/>
        </w:rPr>
        <w:t>Эрншёльдсвике</w:t>
      </w:r>
      <w:proofErr w:type="spellEnd"/>
      <w:r w:rsidRPr="00D31302">
        <w:rPr>
          <w:color w:val="000000"/>
          <w:lang w:val="ru-RU"/>
        </w:rPr>
        <w:t xml:space="preserve"> (Швеция) состоялись первые зимние </w:t>
      </w:r>
      <w:proofErr w:type="spellStart"/>
      <w:r w:rsidRPr="00D31302">
        <w:rPr>
          <w:color w:val="000000"/>
          <w:lang w:val="ru-RU"/>
        </w:rPr>
        <w:t>Паралимпийские</w:t>
      </w:r>
      <w:proofErr w:type="spellEnd"/>
      <w:r w:rsidRPr="00D31302">
        <w:rPr>
          <w:color w:val="000000"/>
          <w:lang w:val="ru-RU"/>
        </w:rPr>
        <w:t xml:space="preserve"> игры, в которых впервые приняли участие не только колясочники, но и спортсмены с другими категориями инвалидности. </w:t>
      </w:r>
    </w:p>
    <w:p w:rsidR="0038333B" w:rsidRPr="00D31302" w:rsidRDefault="0038333B" w:rsidP="0038333B">
      <w:pPr>
        <w:pStyle w:val="14"/>
        <w:jc w:val="both"/>
        <w:rPr>
          <w:color w:val="000000"/>
          <w:lang w:val="ru-RU"/>
        </w:rPr>
      </w:pPr>
      <w:r w:rsidRPr="00D31302">
        <w:rPr>
          <w:color w:val="000000"/>
          <w:lang w:val="ru-RU"/>
        </w:rPr>
        <w:t xml:space="preserve">Название первоначально было связано с термином паралич нижних конечностей, поскольку эти соревнования проводились среди людей с заболеваниями позвоночника, однако с началом участия в играх спортсменов и с другими заболеваниями было переосмыслено как «рядом, вне (греч. </w:t>
      </w:r>
      <w:r w:rsidRPr="00CB20B7">
        <w:rPr>
          <w:color w:val="000000"/>
        </w:rPr>
        <w:t>πα</w:t>
      </w:r>
      <w:proofErr w:type="spellStart"/>
      <w:r w:rsidRPr="00CB20B7">
        <w:rPr>
          <w:color w:val="000000"/>
        </w:rPr>
        <w:t>ρά</w:t>
      </w:r>
      <w:proofErr w:type="spellEnd"/>
      <w:r w:rsidRPr="00D31302">
        <w:rPr>
          <w:color w:val="000000"/>
          <w:lang w:val="ru-RU"/>
        </w:rPr>
        <w:t>) Олимпиады»; имеется в виду параллелизм и равноправие параолимпийских соревнований с олимпийскими.</w:t>
      </w:r>
    </w:p>
    <w:p w:rsidR="0038333B" w:rsidRPr="00D31302" w:rsidRDefault="0038333B" w:rsidP="0038333B">
      <w:pPr>
        <w:pStyle w:val="14"/>
        <w:jc w:val="both"/>
        <w:rPr>
          <w:color w:val="000000"/>
          <w:lang w:val="ru-RU"/>
        </w:rPr>
      </w:pPr>
      <w:proofErr w:type="spellStart"/>
      <w:r w:rsidRPr="00D31302">
        <w:rPr>
          <w:color w:val="000000"/>
          <w:lang w:val="ru-RU"/>
        </w:rPr>
        <w:t>Паралимпийские</w:t>
      </w:r>
      <w:proofErr w:type="spellEnd"/>
      <w:r w:rsidRPr="00D31302">
        <w:rPr>
          <w:color w:val="000000"/>
          <w:lang w:val="ru-RU"/>
        </w:rPr>
        <w:t xml:space="preserve"> игры </w:t>
      </w:r>
      <w:proofErr w:type="gramStart"/>
      <w:r w:rsidRPr="00D31302">
        <w:rPr>
          <w:color w:val="000000"/>
          <w:lang w:val="ru-RU"/>
        </w:rPr>
        <w:t>проходили  в</w:t>
      </w:r>
      <w:proofErr w:type="gramEnd"/>
      <w:r w:rsidRPr="00D31302">
        <w:rPr>
          <w:color w:val="000000"/>
          <w:lang w:val="ru-RU"/>
        </w:rPr>
        <w:t xml:space="preserve"> России в городе Сочи с 7 по 16 марта 2014 года. Талисманами </w:t>
      </w:r>
      <w:proofErr w:type="spellStart"/>
      <w:r w:rsidRPr="00D31302">
        <w:rPr>
          <w:color w:val="000000"/>
          <w:lang w:val="ru-RU"/>
        </w:rPr>
        <w:t>Паралимпийских</w:t>
      </w:r>
      <w:proofErr w:type="spellEnd"/>
      <w:r w:rsidRPr="00D31302">
        <w:rPr>
          <w:color w:val="000000"/>
          <w:lang w:val="ru-RU"/>
        </w:rPr>
        <w:t xml:space="preserve"> игр были выбраны Лучик и Снежинка. </w:t>
      </w:r>
      <w:proofErr w:type="spellStart"/>
      <w:r w:rsidRPr="00D31302">
        <w:rPr>
          <w:color w:val="000000"/>
          <w:lang w:val="ru-RU"/>
        </w:rPr>
        <w:t>Паралимпийские</w:t>
      </w:r>
      <w:proofErr w:type="spellEnd"/>
      <w:r w:rsidRPr="00D31302">
        <w:rPr>
          <w:color w:val="000000"/>
          <w:lang w:val="ru-RU"/>
        </w:rPr>
        <w:t xml:space="preserve"> игры проводились на тех же аренах, которые были использованы для зимних Олимпийских игр 2014 года.</w:t>
      </w:r>
    </w:p>
    <w:p w:rsidR="0038333B" w:rsidRPr="00D31302" w:rsidRDefault="0038333B" w:rsidP="0038333B">
      <w:pPr>
        <w:pStyle w:val="14"/>
        <w:jc w:val="both"/>
        <w:rPr>
          <w:color w:val="000000"/>
          <w:lang w:val="ru-RU"/>
        </w:rPr>
      </w:pPr>
      <w:r w:rsidRPr="00D31302">
        <w:rPr>
          <w:color w:val="000000"/>
          <w:lang w:val="ru-RU"/>
        </w:rPr>
        <w:t>Виды спорта:</w:t>
      </w:r>
    </w:p>
    <w:p w:rsidR="0038333B" w:rsidRPr="00D31302" w:rsidRDefault="0038333B" w:rsidP="0038333B">
      <w:pPr>
        <w:pStyle w:val="14"/>
        <w:jc w:val="both"/>
        <w:rPr>
          <w:color w:val="000000"/>
          <w:lang w:val="ru-RU"/>
        </w:rPr>
      </w:pPr>
      <w:r w:rsidRPr="00D31302">
        <w:rPr>
          <w:color w:val="000000"/>
          <w:lang w:val="ru-RU"/>
        </w:rPr>
        <w:t>•</w:t>
      </w:r>
      <w:r w:rsidRPr="00D31302">
        <w:rPr>
          <w:color w:val="000000"/>
          <w:lang w:val="ru-RU"/>
        </w:rPr>
        <w:tab/>
      </w:r>
      <w:proofErr w:type="spellStart"/>
      <w:r w:rsidRPr="00D31302">
        <w:rPr>
          <w:color w:val="000000"/>
          <w:lang w:val="ru-RU"/>
        </w:rPr>
        <w:t>Паралимпийский</w:t>
      </w:r>
      <w:proofErr w:type="spellEnd"/>
      <w:r w:rsidRPr="00D31302">
        <w:rPr>
          <w:color w:val="000000"/>
          <w:lang w:val="ru-RU"/>
        </w:rPr>
        <w:t xml:space="preserve"> биатлон</w:t>
      </w:r>
    </w:p>
    <w:p w:rsidR="0038333B" w:rsidRPr="00D31302" w:rsidRDefault="0038333B" w:rsidP="0038333B">
      <w:pPr>
        <w:pStyle w:val="14"/>
        <w:jc w:val="both"/>
        <w:rPr>
          <w:color w:val="000000"/>
          <w:lang w:val="ru-RU"/>
        </w:rPr>
      </w:pPr>
      <w:r w:rsidRPr="00D31302">
        <w:rPr>
          <w:color w:val="000000"/>
          <w:lang w:val="ru-RU"/>
        </w:rPr>
        <w:t>•</w:t>
      </w:r>
      <w:r w:rsidRPr="00D31302">
        <w:rPr>
          <w:color w:val="000000"/>
          <w:lang w:val="ru-RU"/>
        </w:rPr>
        <w:tab/>
      </w:r>
      <w:proofErr w:type="spellStart"/>
      <w:r w:rsidRPr="00D31302">
        <w:rPr>
          <w:color w:val="000000"/>
          <w:lang w:val="ru-RU"/>
        </w:rPr>
        <w:t>Паралимпийский</w:t>
      </w:r>
      <w:proofErr w:type="spellEnd"/>
      <w:r w:rsidRPr="00D31302">
        <w:rPr>
          <w:color w:val="000000"/>
          <w:lang w:val="ru-RU"/>
        </w:rPr>
        <w:t xml:space="preserve"> горнолыжный спорт</w:t>
      </w:r>
    </w:p>
    <w:p w:rsidR="0038333B" w:rsidRPr="00D31302" w:rsidRDefault="0038333B" w:rsidP="0038333B">
      <w:pPr>
        <w:pStyle w:val="14"/>
        <w:jc w:val="both"/>
        <w:rPr>
          <w:color w:val="000000"/>
          <w:lang w:val="ru-RU"/>
        </w:rPr>
      </w:pPr>
      <w:r w:rsidRPr="00D31302">
        <w:rPr>
          <w:color w:val="000000"/>
          <w:lang w:val="ru-RU"/>
        </w:rPr>
        <w:t>•</w:t>
      </w:r>
      <w:r w:rsidRPr="00D31302">
        <w:rPr>
          <w:color w:val="000000"/>
          <w:lang w:val="ru-RU"/>
        </w:rPr>
        <w:tab/>
        <w:t>Кёрлинг на колясках</w:t>
      </w:r>
    </w:p>
    <w:p w:rsidR="0038333B" w:rsidRPr="00D31302" w:rsidRDefault="0038333B" w:rsidP="0038333B">
      <w:pPr>
        <w:pStyle w:val="14"/>
        <w:jc w:val="both"/>
        <w:rPr>
          <w:color w:val="000000"/>
          <w:lang w:val="ru-RU"/>
        </w:rPr>
      </w:pPr>
      <w:r w:rsidRPr="00D31302">
        <w:rPr>
          <w:color w:val="000000"/>
          <w:lang w:val="ru-RU"/>
        </w:rPr>
        <w:t>•</w:t>
      </w:r>
      <w:r w:rsidRPr="00D31302">
        <w:rPr>
          <w:color w:val="000000"/>
          <w:lang w:val="ru-RU"/>
        </w:rPr>
        <w:tab/>
      </w:r>
      <w:proofErr w:type="spellStart"/>
      <w:r w:rsidRPr="00D31302">
        <w:rPr>
          <w:color w:val="000000"/>
          <w:lang w:val="ru-RU"/>
        </w:rPr>
        <w:t>Паралимпийские</w:t>
      </w:r>
      <w:proofErr w:type="spellEnd"/>
      <w:r w:rsidRPr="00D31302">
        <w:rPr>
          <w:color w:val="000000"/>
          <w:lang w:val="ru-RU"/>
        </w:rPr>
        <w:t xml:space="preserve"> лыжные гонки</w:t>
      </w:r>
    </w:p>
    <w:p w:rsidR="0038333B" w:rsidRPr="00D31302" w:rsidRDefault="0038333B" w:rsidP="0038333B">
      <w:pPr>
        <w:pStyle w:val="14"/>
        <w:jc w:val="both"/>
        <w:rPr>
          <w:color w:val="000000"/>
          <w:lang w:val="ru-RU"/>
        </w:rPr>
      </w:pPr>
      <w:r w:rsidRPr="00D31302">
        <w:rPr>
          <w:color w:val="000000"/>
          <w:lang w:val="ru-RU"/>
        </w:rPr>
        <w:t>•</w:t>
      </w:r>
      <w:r w:rsidRPr="00D31302">
        <w:rPr>
          <w:color w:val="000000"/>
          <w:lang w:val="ru-RU"/>
        </w:rPr>
        <w:tab/>
      </w:r>
      <w:proofErr w:type="spellStart"/>
      <w:r w:rsidRPr="00D31302">
        <w:rPr>
          <w:color w:val="000000"/>
          <w:lang w:val="ru-RU"/>
        </w:rPr>
        <w:t>Следж</w:t>
      </w:r>
      <w:proofErr w:type="spellEnd"/>
      <w:r w:rsidRPr="00D31302">
        <w:rPr>
          <w:color w:val="000000"/>
          <w:lang w:val="ru-RU"/>
        </w:rPr>
        <w:t xml:space="preserve"> хоккей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 xml:space="preserve">Аналогично разбирают виды спорта </w:t>
      </w:r>
      <w:proofErr w:type="spellStart"/>
      <w:r w:rsidRPr="00D31302">
        <w:rPr>
          <w:lang w:val="ru-RU"/>
        </w:rPr>
        <w:t>Паралимпийских</w:t>
      </w:r>
      <w:proofErr w:type="spellEnd"/>
      <w:r w:rsidRPr="00D31302">
        <w:rPr>
          <w:lang w:val="ru-RU"/>
        </w:rPr>
        <w:t xml:space="preserve"> игр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u w:val="single"/>
          <w:lang w:val="ru-RU"/>
        </w:rPr>
        <w:t>Работа со слайдами «</w:t>
      </w:r>
      <w:proofErr w:type="spellStart"/>
      <w:r w:rsidRPr="00D31302">
        <w:rPr>
          <w:u w:val="single"/>
          <w:lang w:val="ru-RU"/>
        </w:rPr>
        <w:t>Паралимпийские</w:t>
      </w:r>
      <w:proofErr w:type="spellEnd"/>
      <w:r w:rsidRPr="00D31302">
        <w:rPr>
          <w:u w:val="single"/>
          <w:lang w:val="ru-RU"/>
        </w:rPr>
        <w:t xml:space="preserve"> виды спорта»</w:t>
      </w:r>
      <w:r w:rsidRPr="00D31302">
        <w:rPr>
          <w:lang w:val="ru-RU"/>
        </w:rPr>
        <w:t xml:space="preserve">   </w:t>
      </w:r>
    </w:p>
    <w:p w:rsidR="0038333B" w:rsidRPr="00D31302" w:rsidRDefault="0038333B" w:rsidP="0038333B">
      <w:pPr>
        <w:pStyle w:val="14"/>
        <w:jc w:val="both"/>
        <w:rPr>
          <w:bCs/>
          <w:color w:val="000000"/>
          <w:lang w:val="ru-RU"/>
        </w:rPr>
      </w:pPr>
      <w:r w:rsidRPr="00D31302">
        <w:rPr>
          <w:b/>
          <w:u w:val="single"/>
          <w:lang w:val="ru-RU"/>
        </w:rPr>
        <w:t>ІІІ. Символы игр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-Обратите внимание на символ Олимпийских игр. Это 5 колец, скреплённых между собой. Эти кольца символизируют 5 континентов нашей планеты.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Дети составляют из цветных колец символ и рассказывают, что обозначает каждый цвет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Синий цвет - Европа.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Черный цвет – Африка.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Красный цвет – Америка.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Жёлтый цвет – Азия.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Зелёный цвет – Австралия.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 xml:space="preserve">  </w:t>
      </w:r>
      <w:r w:rsidRPr="00D31302">
        <w:rPr>
          <w:lang w:val="ru-RU"/>
        </w:rPr>
        <w:tab/>
        <w:t xml:space="preserve">Символом </w:t>
      </w:r>
      <w:proofErr w:type="spellStart"/>
      <w:r w:rsidRPr="00D31302">
        <w:rPr>
          <w:lang w:val="ru-RU"/>
        </w:rPr>
        <w:t>Паралимпийских</w:t>
      </w:r>
      <w:proofErr w:type="spellEnd"/>
      <w:r w:rsidRPr="00D31302">
        <w:rPr>
          <w:lang w:val="ru-RU"/>
        </w:rPr>
        <w:t xml:space="preserve"> игр является трёхцветный знак в виде трёх штрихов. Этот знак символизирует разум, тело, несломленный дух. А цвет выбран неслучайно. Это три наиболее распространённых цвета во флагах государств мира. </w:t>
      </w:r>
    </w:p>
    <w:p w:rsidR="0038333B" w:rsidRPr="00D31302" w:rsidRDefault="0038333B" w:rsidP="0038333B">
      <w:pPr>
        <w:pStyle w:val="14"/>
        <w:jc w:val="both"/>
        <w:rPr>
          <w:u w:val="single"/>
          <w:lang w:val="ru-RU"/>
        </w:rPr>
      </w:pPr>
      <w:r w:rsidRPr="00D31302">
        <w:rPr>
          <w:lang w:val="ru-RU"/>
        </w:rPr>
        <w:lastRenderedPageBreak/>
        <w:t xml:space="preserve">                                                                </w:t>
      </w:r>
      <w:r w:rsidRPr="00D31302">
        <w:rPr>
          <w:u w:val="single"/>
          <w:lang w:val="ru-RU"/>
        </w:rPr>
        <w:t xml:space="preserve"> </w:t>
      </w:r>
    </w:p>
    <w:p w:rsidR="0038333B" w:rsidRPr="00D31302" w:rsidRDefault="0038333B" w:rsidP="0038333B">
      <w:pPr>
        <w:pStyle w:val="14"/>
        <w:jc w:val="both"/>
        <w:rPr>
          <w:b/>
          <w:u w:val="single"/>
          <w:lang w:val="ru-RU"/>
        </w:rPr>
      </w:pPr>
      <w:r w:rsidRPr="00D31302">
        <w:rPr>
          <w:b/>
          <w:u w:val="single"/>
          <w:lang w:val="ru-RU"/>
        </w:rPr>
        <w:t>І</w:t>
      </w:r>
      <w:r w:rsidRPr="00CB20B7">
        <w:rPr>
          <w:b/>
          <w:u w:val="single"/>
        </w:rPr>
        <w:t>V</w:t>
      </w:r>
      <w:r w:rsidRPr="00D31302">
        <w:rPr>
          <w:b/>
          <w:u w:val="single"/>
          <w:lang w:val="ru-RU"/>
        </w:rPr>
        <w:t xml:space="preserve">. Ценности Олимпийского и </w:t>
      </w:r>
      <w:proofErr w:type="spellStart"/>
      <w:r w:rsidRPr="00D31302">
        <w:rPr>
          <w:b/>
          <w:u w:val="single"/>
          <w:lang w:val="ru-RU"/>
        </w:rPr>
        <w:t>Паралимпийского</w:t>
      </w:r>
      <w:proofErr w:type="spellEnd"/>
      <w:r w:rsidRPr="00D31302">
        <w:rPr>
          <w:b/>
          <w:u w:val="single"/>
          <w:lang w:val="ru-RU"/>
        </w:rPr>
        <w:t xml:space="preserve"> движения.  </w:t>
      </w:r>
    </w:p>
    <w:p w:rsidR="0038333B" w:rsidRPr="00D31302" w:rsidRDefault="0038333B" w:rsidP="0038333B">
      <w:pPr>
        <w:pStyle w:val="14"/>
        <w:jc w:val="both"/>
        <w:rPr>
          <w:b/>
          <w:u w:val="single"/>
          <w:lang w:val="ru-RU"/>
        </w:rPr>
      </w:pPr>
    </w:p>
    <w:p w:rsidR="0038333B" w:rsidRPr="00A73620" w:rsidRDefault="0038333B" w:rsidP="0038333B">
      <w:pPr>
        <w:pStyle w:val="14"/>
        <w:jc w:val="both"/>
        <w:rPr>
          <w:u w:val="single"/>
          <w:lang w:val="ru-RU"/>
        </w:rPr>
      </w:pPr>
      <w:r w:rsidRPr="00A73620">
        <w:rPr>
          <w:u w:val="single"/>
          <w:lang w:val="ru-RU"/>
        </w:rPr>
        <w:t>Раскрытие Олимпийских ценностей</w:t>
      </w:r>
    </w:p>
    <w:p w:rsidR="0038333B" w:rsidRPr="00A73620" w:rsidRDefault="0038333B" w:rsidP="0038333B">
      <w:pPr>
        <w:pStyle w:val="14"/>
        <w:jc w:val="both"/>
        <w:rPr>
          <w:b/>
          <w:u w:val="single"/>
          <w:lang w:val="ru-RU"/>
        </w:rPr>
      </w:pPr>
      <w:r w:rsidRPr="00A73620">
        <w:rPr>
          <w:b/>
          <w:u w:val="single"/>
          <w:lang w:val="ru-RU"/>
        </w:rPr>
        <w:t xml:space="preserve">      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-Как думаете, легко ли даются победы?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 xml:space="preserve">-Нелегко. Только самые упорные могут добиться побед в спорте. </w:t>
      </w:r>
      <w:proofErr w:type="gramStart"/>
      <w:r w:rsidRPr="00D31302">
        <w:rPr>
          <w:lang w:val="ru-RU"/>
        </w:rPr>
        <w:t>Чтобы  оказаться</w:t>
      </w:r>
      <w:proofErr w:type="gramEnd"/>
      <w:r w:rsidRPr="00D31302">
        <w:rPr>
          <w:lang w:val="ru-RU"/>
        </w:rPr>
        <w:t xml:space="preserve"> на пьедестале почета человек должен обладать 3 качествами, которые называются ценностями.</w:t>
      </w:r>
    </w:p>
    <w:p w:rsidR="0038333B" w:rsidRPr="00A73620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 xml:space="preserve"> </w:t>
      </w:r>
      <w:r w:rsidRPr="00A73620">
        <w:rPr>
          <w:lang w:val="ru-RU"/>
        </w:rPr>
        <w:t>1 ценность – ДРУЖБА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Недаром говорится: «Победила Дружба». Проигравший игрок жмёт руку победителю.</w:t>
      </w:r>
    </w:p>
    <w:p w:rsidR="0038333B" w:rsidRPr="00A73620" w:rsidRDefault="0038333B" w:rsidP="0038333B">
      <w:pPr>
        <w:pStyle w:val="14"/>
        <w:jc w:val="both"/>
        <w:rPr>
          <w:lang w:val="ru-RU"/>
        </w:rPr>
      </w:pPr>
      <w:r w:rsidRPr="00A73620">
        <w:rPr>
          <w:lang w:val="ru-RU"/>
        </w:rPr>
        <w:t>2 ценность – СОВЕРШЕНСТВО.</w:t>
      </w:r>
    </w:p>
    <w:p w:rsidR="0038333B" w:rsidRPr="00A73620" w:rsidRDefault="0038333B" w:rsidP="0038333B">
      <w:pPr>
        <w:pStyle w:val="14"/>
        <w:jc w:val="both"/>
        <w:rPr>
          <w:lang w:val="ru-RU"/>
        </w:rPr>
      </w:pPr>
      <w:r w:rsidRPr="00A73620">
        <w:rPr>
          <w:lang w:val="ru-RU"/>
        </w:rPr>
        <w:t>3 ценность – УВАЖЕНИЕ.</w:t>
      </w:r>
    </w:p>
    <w:p w:rsidR="0038333B" w:rsidRPr="00A73620" w:rsidRDefault="0038333B" w:rsidP="0038333B">
      <w:pPr>
        <w:pStyle w:val="14"/>
        <w:jc w:val="both"/>
        <w:rPr>
          <w:u w:val="single"/>
          <w:lang w:val="ru-RU"/>
        </w:rPr>
      </w:pPr>
      <w:r w:rsidRPr="00A73620">
        <w:rPr>
          <w:u w:val="single"/>
          <w:lang w:val="ru-RU"/>
        </w:rPr>
        <w:t>Дружба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Поиск взаимопонимания между людьми и целыми народами, несмотря на существующие между ними различия и разногласия.</w:t>
      </w:r>
    </w:p>
    <w:p w:rsidR="0038333B" w:rsidRPr="00D538BB" w:rsidRDefault="0038333B" w:rsidP="0038333B">
      <w:pPr>
        <w:pStyle w:val="14"/>
        <w:jc w:val="both"/>
        <w:rPr>
          <w:u w:val="single"/>
          <w:lang w:val="ru-RU"/>
        </w:rPr>
      </w:pPr>
      <w:r w:rsidRPr="00D538BB">
        <w:rPr>
          <w:u w:val="single"/>
          <w:lang w:val="ru-RU"/>
        </w:rPr>
        <w:t>Совершенство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Полная самоотдача – как на спортивной арене, так и в жизни. Борьба за достижение поставленных целей, преодоление себя и непрерывный процесс стремления к идеалу.</w:t>
      </w:r>
    </w:p>
    <w:p w:rsidR="0038333B" w:rsidRPr="00A73620" w:rsidRDefault="0038333B" w:rsidP="0038333B">
      <w:pPr>
        <w:pStyle w:val="14"/>
        <w:jc w:val="both"/>
        <w:rPr>
          <w:u w:val="single"/>
          <w:lang w:val="ru-RU"/>
        </w:rPr>
      </w:pPr>
      <w:r w:rsidRPr="00A73620">
        <w:rPr>
          <w:u w:val="single"/>
          <w:lang w:val="ru-RU"/>
        </w:rPr>
        <w:t>Уважение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Соблюдение правил, борьба против допинга, честная конкуренция.</w:t>
      </w:r>
    </w:p>
    <w:p w:rsidR="0038333B" w:rsidRPr="00D31302" w:rsidRDefault="0038333B" w:rsidP="0038333B">
      <w:pPr>
        <w:pStyle w:val="14"/>
        <w:jc w:val="both"/>
        <w:rPr>
          <w:u w:val="single"/>
          <w:lang w:val="ru-RU"/>
        </w:rPr>
      </w:pPr>
      <w:r w:rsidRPr="00D31302">
        <w:rPr>
          <w:u w:val="single"/>
          <w:lang w:val="ru-RU"/>
        </w:rPr>
        <w:t xml:space="preserve">Раскрытие </w:t>
      </w:r>
      <w:proofErr w:type="spellStart"/>
      <w:r w:rsidRPr="00D31302">
        <w:rPr>
          <w:u w:val="single"/>
          <w:lang w:val="ru-RU"/>
        </w:rPr>
        <w:t>Паралимпийских</w:t>
      </w:r>
      <w:proofErr w:type="spellEnd"/>
      <w:r w:rsidRPr="00D31302">
        <w:rPr>
          <w:u w:val="single"/>
          <w:lang w:val="ru-RU"/>
        </w:rPr>
        <w:t xml:space="preserve"> ценностей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1 ценность – РЕШИМОСТЬ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2 ценность – СМЕЛОСТЬ</w:t>
      </w:r>
    </w:p>
    <w:p w:rsidR="0038333B" w:rsidRPr="00A73620" w:rsidRDefault="0038333B" w:rsidP="0038333B">
      <w:pPr>
        <w:pStyle w:val="14"/>
        <w:jc w:val="both"/>
        <w:rPr>
          <w:lang w:val="ru-RU"/>
        </w:rPr>
      </w:pPr>
      <w:r w:rsidRPr="00A73620">
        <w:rPr>
          <w:lang w:val="ru-RU"/>
        </w:rPr>
        <w:t>3 ценность – РАВЕНСТВО</w:t>
      </w:r>
    </w:p>
    <w:p w:rsidR="0038333B" w:rsidRPr="00A73620" w:rsidRDefault="0038333B" w:rsidP="0038333B">
      <w:pPr>
        <w:pStyle w:val="14"/>
        <w:jc w:val="both"/>
        <w:rPr>
          <w:lang w:val="ru-RU"/>
        </w:rPr>
      </w:pPr>
      <w:r w:rsidRPr="00A73620">
        <w:rPr>
          <w:lang w:val="ru-RU"/>
        </w:rPr>
        <w:t>4 ценность – ВДОХНОВЕНИЕ</w:t>
      </w:r>
    </w:p>
    <w:p w:rsidR="0038333B" w:rsidRPr="00A73620" w:rsidRDefault="0038333B" w:rsidP="0038333B">
      <w:pPr>
        <w:pStyle w:val="14"/>
        <w:jc w:val="both"/>
        <w:rPr>
          <w:u w:val="single"/>
          <w:lang w:val="ru-RU"/>
        </w:rPr>
      </w:pPr>
      <w:r w:rsidRPr="00A73620">
        <w:rPr>
          <w:u w:val="single"/>
          <w:lang w:val="ru-RU"/>
        </w:rPr>
        <w:t>Смелость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Смелость, присутствие духа - качества человека, который не боится опасностей и трудностей, не уклоняется от них, преодолевает их.</w:t>
      </w:r>
    </w:p>
    <w:p w:rsidR="0038333B" w:rsidRPr="00A73620" w:rsidRDefault="0038333B" w:rsidP="0038333B">
      <w:pPr>
        <w:pStyle w:val="14"/>
        <w:jc w:val="both"/>
        <w:rPr>
          <w:u w:val="single"/>
          <w:lang w:val="ru-RU"/>
        </w:rPr>
      </w:pPr>
      <w:r w:rsidRPr="00A73620">
        <w:rPr>
          <w:u w:val="single"/>
          <w:lang w:val="ru-RU"/>
        </w:rPr>
        <w:t>Равенство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Под равенством в спорте понимаются одинаковые условия проведения соревнований, при которых победитель выявляется исключительно благодаря личным компетенциям и навыкам.</w:t>
      </w:r>
    </w:p>
    <w:p w:rsidR="0038333B" w:rsidRPr="00A73620" w:rsidRDefault="0038333B" w:rsidP="0038333B">
      <w:pPr>
        <w:pStyle w:val="14"/>
        <w:jc w:val="both"/>
        <w:rPr>
          <w:u w:val="single"/>
          <w:lang w:val="ru-RU"/>
        </w:rPr>
      </w:pPr>
      <w:r w:rsidRPr="00A73620">
        <w:rPr>
          <w:u w:val="single"/>
          <w:lang w:val="ru-RU"/>
        </w:rPr>
        <w:t>Решимость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Индивидуальное качество человека, связанное со способностью и умением самостоятельно и своевременно принимать ответственные решения и упорно реализовывать их.</w:t>
      </w:r>
    </w:p>
    <w:p w:rsidR="0038333B" w:rsidRPr="00A73620" w:rsidRDefault="0038333B" w:rsidP="0038333B">
      <w:pPr>
        <w:pStyle w:val="14"/>
        <w:jc w:val="both"/>
        <w:rPr>
          <w:u w:val="single"/>
          <w:lang w:val="ru-RU"/>
        </w:rPr>
      </w:pPr>
      <w:r w:rsidRPr="00A73620">
        <w:rPr>
          <w:u w:val="single"/>
          <w:lang w:val="ru-RU"/>
        </w:rPr>
        <w:t>Вдохновение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Вдохновение и положительные эмоции, возникающие на фоне позитивного опыта.</w:t>
      </w:r>
    </w:p>
    <w:p w:rsidR="0038333B" w:rsidRPr="00A73620" w:rsidRDefault="0038333B" w:rsidP="0038333B">
      <w:pPr>
        <w:pStyle w:val="14"/>
        <w:jc w:val="both"/>
        <w:rPr>
          <w:b/>
          <w:u w:val="single"/>
          <w:lang w:val="ru-RU"/>
        </w:rPr>
      </w:pPr>
      <w:r w:rsidRPr="00CB20B7">
        <w:rPr>
          <w:b/>
          <w:u w:val="single"/>
        </w:rPr>
        <w:t>V</w:t>
      </w:r>
      <w:r w:rsidRPr="00A73620">
        <w:rPr>
          <w:b/>
          <w:u w:val="single"/>
          <w:lang w:val="ru-RU"/>
        </w:rPr>
        <w:t>. Талисманы</w:t>
      </w:r>
    </w:p>
    <w:p w:rsidR="0038333B" w:rsidRPr="00A73620" w:rsidRDefault="0038333B" w:rsidP="0038333B">
      <w:pPr>
        <w:pStyle w:val="14"/>
        <w:jc w:val="both"/>
        <w:rPr>
          <w:u w:val="single"/>
          <w:lang w:val="ru-RU"/>
        </w:rPr>
      </w:pPr>
      <w:r w:rsidRPr="00A73620">
        <w:rPr>
          <w:u w:val="single"/>
          <w:lang w:val="ru-RU"/>
        </w:rPr>
        <w:t xml:space="preserve"> 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 xml:space="preserve">- Теперь о самом интересном. Каждые Олимпийские и </w:t>
      </w:r>
      <w:proofErr w:type="spellStart"/>
      <w:r w:rsidRPr="00D31302">
        <w:rPr>
          <w:lang w:val="ru-RU"/>
        </w:rPr>
        <w:t>Паралимпийские</w:t>
      </w:r>
      <w:proofErr w:type="spellEnd"/>
      <w:r w:rsidRPr="00D31302">
        <w:rPr>
          <w:lang w:val="ru-RU"/>
        </w:rPr>
        <w:t xml:space="preserve"> игры имеют свои талисманы.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-</w:t>
      </w:r>
      <w:proofErr w:type="gramStart"/>
      <w:r w:rsidRPr="00D31302">
        <w:rPr>
          <w:lang w:val="ru-RU"/>
        </w:rPr>
        <w:t>Талисман это</w:t>
      </w:r>
      <w:proofErr w:type="gramEnd"/>
      <w:r w:rsidRPr="00D31302">
        <w:rPr>
          <w:lang w:val="ru-RU"/>
        </w:rPr>
        <w:t xml:space="preserve"> символ игр, приносящий удачу, Обычно это милые зверюшки или сказочные существа, которые у всех людей вызывают восхищение.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 xml:space="preserve">-Какой талисман могли вы предложить для Олимпийских и </w:t>
      </w:r>
      <w:proofErr w:type="spellStart"/>
      <w:r w:rsidRPr="00D31302">
        <w:rPr>
          <w:lang w:val="ru-RU"/>
        </w:rPr>
        <w:t>Паралимпийских</w:t>
      </w:r>
      <w:proofErr w:type="spellEnd"/>
      <w:r w:rsidRPr="00D31302">
        <w:rPr>
          <w:lang w:val="ru-RU"/>
        </w:rPr>
        <w:t xml:space="preserve"> зимних игр в Сочи?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 xml:space="preserve">Талисманы зимних Олимпийских игр в Сочи были определены по итогам всенародного голосования в феврале 2011 года. Мишка, Леопард и Зайка набрали одинаковое количество голосов и стали «лицами» Олимпиады 2014 года. На пьедестале 3 места; уважение, </w:t>
      </w:r>
      <w:proofErr w:type="gramStart"/>
      <w:r w:rsidRPr="00D31302">
        <w:rPr>
          <w:lang w:val="ru-RU"/>
        </w:rPr>
        <w:t>дружба  и</w:t>
      </w:r>
      <w:proofErr w:type="gramEnd"/>
      <w:r w:rsidRPr="00D31302">
        <w:rPr>
          <w:lang w:val="ru-RU"/>
        </w:rPr>
        <w:t xml:space="preserve"> стремление к совершенству — 3 олимпийских ценности; сила, быстрота и ловкость — 3 главных качества олимпийского спортсмена, поэтому и талисманов на Олимпийских играх 2014 трое.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lastRenderedPageBreak/>
        <w:t xml:space="preserve">Талисманы для </w:t>
      </w:r>
      <w:proofErr w:type="spellStart"/>
      <w:r w:rsidRPr="00D31302">
        <w:rPr>
          <w:lang w:val="ru-RU"/>
        </w:rPr>
        <w:t>Паралимпийских</w:t>
      </w:r>
      <w:proofErr w:type="spellEnd"/>
      <w:r w:rsidRPr="00D31302">
        <w:rPr>
          <w:lang w:val="ru-RU"/>
        </w:rPr>
        <w:t xml:space="preserve"> игр в Сочи выбрали сами </w:t>
      </w:r>
      <w:proofErr w:type="spellStart"/>
      <w:r w:rsidRPr="00D31302">
        <w:rPr>
          <w:lang w:val="ru-RU"/>
        </w:rPr>
        <w:t>паралимпийские</w:t>
      </w:r>
      <w:proofErr w:type="spellEnd"/>
      <w:r w:rsidRPr="00D31302">
        <w:rPr>
          <w:lang w:val="ru-RU"/>
        </w:rPr>
        <w:t xml:space="preserve"> спортсмены и чемпионы.  «Лицами» </w:t>
      </w:r>
      <w:proofErr w:type="spellStart"/>
      <w:r w:rsidRPr="00D31302">
        <w:rPr>
          <w:lang w:val="ru-RU"/>
        </w:rPr>
        <w:t>Паралимпиады</w:t>
      </w:r>
      <w:proofErr w:type="spellEnd"/>
      <w:r w:rsidRPr="00D31302">
        <w:rPr>
          <w:lang w:val="ru-RU"/>
        </w:rPr>
        <w:t xml:space="preserve"> стали горячий солнечный Лучик и холодная зимняя Снежинка. Как русская зима чудесна морозными и солнечными днями, так и зимняя </w:t>
      </w:r>
      <w:proofErr w:type="spellStart"/>
      <w:r w:rsidRPr="00D31302">
        <w:rPr>
          <w:lang w:val="ru-RU"/>
        </w:rPr>
        <w:t>паралимпиада</w:t>
      </w:r>
      <w:proofErr w:type="spellEnd"/>
      <w:r w:rsidRPr="00D31302">
        <w:rPr>
          <w:lang w:val="ru-RU"/>
        </w:rPr>
        <w:t xml:space="preserve"> в Сочи должна стать успешной для Российских спортсменов.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Сочинская Олимпиада имеет свой Гимн /Прослушивание/</w:t>
      </w:r>
    </w:p>
    <w:p w:rsidR="0038333B" w:rsidRPr="00A73620" w:rsidRDefault="0038333B" w:rsidP="0038333B">
      <w:pPr>
        <w:pStyle w:val="14"/>
        <w:jc w:val="both"/>
        <w:rPr>
          <w:b/>
          <w:u w:val="single"/>
          <w:lang w:val="ru-RU"/>
        </w:rPr>
      </w:pPr>
      <w:r w:rsidRPr="00CB20B7">
        <w:rPr>
          <w:b/>
          <w:u w:val="single"/>
        </w:rPr>
        <w:t>V</w:t>
      </w:r>
      <w:r w:rsidRPr="00A73620">
        <w:rPr>
          <w:b/>
          <w:u w:val="single"/>
          <w:lang w:val="ru-RU"/>
        </w:rPr>
        <w:t xml:space="preserve">І. Итог. </w:t>
      </w:r>
      <w:r w:rsidRPr="00A73620">
        <w:rPr>
          <w:b/>
          <w:u w:val="single"/>
          <w:lang w:val="ru-RU"/>
        </w:rPr>
        <w:tab/>
        <w:t>Рефлексия</w:t>
      </w:r>
    </w:p>
    <w:p w:rsidR="0038333B" w:rsidRPr="00A73620" w:rsidRDefault="0038333B" w:rsidP="0038333B">
      <w:pPr>
        <w:pStyle w:val="14"/>
        <w:jc w:val="both"/>
        <w:rPr>
          <w:b/>
          <w:u w:val="single"/>
          <w:lang w:val="ru-RU"/>
        </w:rPr>
      </w:pP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-</w:t>
      </w:r>
      <w:proofErr w:type="gramStart"/>
      <w:r w:rsidRPr="00D31302">
        <w:rPr>
          <w:lang w:val="ru-RU"/>
        </w:rPr>
        <w:t>Давайте  вспомним</w:t>
      </w:r>
      <w:proofErr w:type="gramEnd"/>
      <w:r w:rsidRPr="00D31302">
        <w:rPr>
          <w:lang w:val="ru-RU"/>
        </w:rPr>
        <w:t xml:space="preserve">  Олимпийские и </w:t>
      </w:r>
      <w:proofErr w:type="spellStart"/>
      <w:r w:rsidRPr="00D31302">
        <w:rPr>
          <w:lang w:val="ru-RU"/>
        </w:rPr>
        <w:t>Паралимпийские</w:t>
      </w:r>
      <w:proofErr w:type="spellEnd"/>
      <w:r w:rsidRPr="00D31302">
        <w:rPr>
          <w:lang w:val="ru-RU"/>
        </w:rPr>
        <w:t xml:space="preserve"> ценности. Я вам показываю первую букву, а вы называете ценность: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proofErr w:type="gramStart"/>
      <w:r w:rsidRPr="00D31302">
        <w:rPr>
          <w:lang w:val="ru-RU"/>
        </w:rPr>
        <w:t>Д  (</w:t>
      </w:r>
      <w:proofErr w:type="gramEnd"/>
      <w:r w:rsidRPr="00D31302">
        <w:rPr>
          <w:lang w:val="ru-RU"/>
        </w:rPr>
        <w:t>дружба)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proofErr w:type="gramStart"/>
      <w:r w:rsidRPr="00D31302">
        <w:rPr>
          <w:lang w:val="ru-RU"/>
        </w:rPr>
        <w:t>У  (</w:t>
      </w:r>
      <w:proofErr w:type="gramEnd"/>
      <w:r w:rsidRPr="00D31302">
        <w:rPr>
          <w:lang w:val="ru-RU"/>
        </w:rPr>
        <w:t>уважение)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proofErr w:type="gramStart"/>
      <w:r w:rsidRPr="00D31302">
        <w:rPr>
          <w:lang w:val="ru-RU"/>
        </w:rPr>
        <w:t>С  (</w:t>
      </w:r>
      <w:proofErr w:type="gramEnd"/>
      <w:r w:rsidRPr="00D31302">
        <w:rPr>
          <w:lang w:val="ru-RU"/>
        </w:rPr>
        <w:t>совершенство)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proofErr w:type="gramStart"/>
      <w:r w:rsidRPr="00D31302">
        <w:rPr>
          <w:lang w:val="ru-RU"/>
        </w:rPr>
        <w:t>Р  (</w:t>
      </w:r>
      <w:proofErr w:type="gramEnd"/>
      <w:r w:rsidRPr="00D31302">
        <w:rPr>
          <w:lang w:val="ru-RU"/>
        </w:rPr>
        <w:t>решимость, равенство)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proofErr w:type="gramStart"/>
      <w:r w:rsidRPr="00D31302">
        <w:rPr>
          <w:lang w:val="ru-RU"/>
        </w:rPr>
        <w:t>В  (</w:t>
      </w:r>
      <w:proofErr w:type="gramEnd"/>
      <w:r w:rsidRPr="00D31302">
        <w:rPr>
          <w:lang w:val="ru-RU"/>
        </w:rPr>
        <w:t xml:space="preserve">вдохновение) 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 xml:space="preserve">-И в заключении предлагаю пройти тест «Зимние виды спорта». </w:t>
      </w:r>
    </w:p>
    <w:p w:rsidR="0038333B" w:rsidRPr="00D31302" w:rsidRDefault="0038333B" w:rsidP="0038333B">
      <w:pPr>
        <w:pStyle w:val="14"/>
        <w:rPr>
          <w:i/>
          <w:lang w:val="ru-RU"/>
        </w:rPr>
      </w:pPr>
      <w:r w:rsidRPr="00D31302">
        <w:rPr>
          <w:i/>
          <w:lang w:val="ru-RU"/>
        </w:rPr>
        <w:t xml:space="preserve">Использование ЦОР   </w:t>
      </w:r>
      <w:hyperlink r:id="rId31" w:history="1">
        <w:r w:rsidRPr="00CB20B7">
          <w:rPr>
            <w:rStyle w:val="a6"/>
            <w:i/>
          </w:rPr>
          <w:t>http</w:t>
        </w:r>
        <w:r w:rsidRPr="00D31302">
          <w:rPr>
            <w:rStyle w:val="a6"/>
            <w:i/>
            <w:lang w:val="ru-RU"/>
          </w:rPr>
          <w:t>://</w:t>
        </w:r>
        <w:proofErr w:type="spellStart"/>
        <w:r w:rsidRPr="00CB20B7">
          <w:rPr>
            <w:rStyle w:val="a6"/>
            <w:i/>
          </w:rPr>
          <w:t>learningapps</w:t>
        </w:r>
        <w:proofErr w:type="spellEnd"/>
        <w:r w:rsidRPr="00D31302">
          <w:rPr>
            <w:rStyle w:val="a6"/>
            <w:i/>
            <w:lang w:val="ru-RU"/>
          </w:rPr>
          <w:t>.</w:t>
        </w:r>
        <w:r w:rsidRPr="00CB20B7">
          <w:rPr>
            <w:rStyle w:val="a6"/>
            <w:i/>
          </w:rPr>
          <w:t>org</w:t>
        </w:r>
        <w:r w:rsidRPr="00D31302">
          <w:rPr>
            <w:rStyle w:val="a6"/>
            <w:i/>
            <w:lang w:val="ru-RU"/>
          </w:rPr>
          <w:t>/83284</w:t>
        </w:r>
      </w:hyperlink>
      <w:r w:rsidRPr="00D31302">
        <w:rPr>
          <w:i/>
          <w:lang w:val="ru-RU"/>
        </w:rPr>
        <w:t xml:space="preserve">                                   </w:t>
      </w:r>
    </w:p>
    <w:p w:rsidR="0038333B" w:rsidRPr="00D31302" w:rsidRDefault="0038333B" w:rsidP="0038333B">
      <w:pPr>
        <w:pStyle w:val="14"/>
        <w:rPr>
          <w:lang w:val="ru-RU"/>
        </w:rPr>
      </w:pPr>
    </w:p>
    <w:p w:rsidR="0038333B" w:rsidRPr="00D31302" w:rsidRDefault="0038333B" w:rsidP="0038333B">
      <w:pPr>
        <w:pStyle w:val="14"/>
        <w:rPr>
          <w:lang w:val="ru-RU"/>
        </w:rPr>
      </w:pPr>
      <w:r w:rsidRPr="00D31302">
        <w:rPr>
          <w:lang w:val="ru-RU"/>
        </w:rPr>
        <w:t xml:space="preserve">Презентация к уроку «Олимпийские и </w:t>
      </w:r>
      <w:proofErr w:type="spellStart"/>
      <w:r w:rsidRPr="00D31302">
        <w:rPr>
          <w:lang w:val="ru-RU"/>
        </w:rPr>
        <w:t>паралимпийские</w:t>
      </w:r>
      <w:proofErr w:type="spellEnd"/>
      <w:r w:rsidRPr="00D31302">
        <w:rPr>
          <w:lang w:val="ru-RU"/>
        </w:rPr>
        <w:t xml:space="preserve"> игры», 10 класс</w:t>
      </w:r>
    </w:p>
    <w:p w:rsidR="0038333B" w:rsidRPr="00D31302" w:rsidRDefault="0038333B" w:rsidP="0038333B">
      <w:pPr>
        <w:pStyle w:val="14"/>
        <w:rPr>
          <w:lang w:val="ru-RU"/>
        </w:rPr>
      </w:pPr>
      <w:r w:rsidRPr="00CB20B7">
        <w:rPr>
          <w:noProof/>
          <w:lang w:val="ru-RU" w:eastAsia="ru-RU"/>
        </w:rPr>
        <w:drawing>
          <wp:anchor distT="0" distB="0" distL="114300" distR="114300" simplePos="0" relativeHeight="251682816" behindDoc="0" locked="0" layoutInCell="1" allowOverlap="1" wp14:anchorId="584C06AC" wp14:editId="77A8CD32">
            <wp:simplePos x="0" y="0"/>
            <wp:positionH relativeFrom="column">
              <wp:posOffset>453390</wp:posOffset>
            </wp:positionH>
            <wp:positionV relativeFrom="paragraph">
              <wp:posOffset>50165</wp:posOffset>
            </wp:positionV>
            <wp:extent cx="2390775" cy="1885950"/>
            <wp:effectExtent l="19050" t="0" r="9525" b="0"/>
            <wp:wrapNone/>
            <wp:docPr id="6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38080" t="37718" r="12074" b="129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B20B7">
        <w:rPr>
          <w:noProof/>
          <w:lang w:val="ru-RU" w:eastAsia="ru-RU"/>
        </w:rPr>
        <w:drawing>
          <wp:anchor distT="0" distB="0" distL="114300" distR="114300" simplePos="0" relativeHeight="251683840" behindDoc="0" locked="0" layoutInCell="1" allowOverlap="1" wp14:anchorId="21D4F9C4" wp14:editId="027E9EC3">
            <wp:simplePos x="0" y="0"/>
            <wp:positionH relativeFrom="column">
              <wp:posOffset>3263265</wp:posOffset>
            </wp:positionH>
            <wp:positionV relativeFrom="paragraph">
              <wp:posOffset>97790</wp:posOffset>
            </wp:positionV>
            <wp:extent cx="2333625" cy="1838325"/>
            <wp:effectExtent l="19050" t="0" r="9525" b="0"/>
            <wp:wrapNone/>
            <wp:docPr id="6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37616" t="37910" r="12228" b="125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333B" w:rsidRPr="00D31302" w:rsidRDefault="0038333B" w:rsidP="0038333B">
      <w:pPr>
        <w:pStyle w:val="14"/>
        <w:rPr>
          <w:lang w:val="ru-RU"/>
        </w:rPr>
      </w:pPr>
    </w:p>
    <w:p w:rsidR="0038333B" w:rsidRPr="00D31302" w:rsidRDefault="0038333B" w:rsidP="0038333B">
      <w:pPr>
        <w:pStyle w:val="14"/>
        <w:rPr>
          <w:lang w:val="ru-RU"/>
        </w:rPr>
      </w:pPr>
    </w:p>
    <w:p w:rsidR="0038333B" w:rsidRPr="00D31302" w:rsidRDefault="0038333B" w:rsidP="0038333B">
      <w:pPr>
        <w:pStyle w:val="14"/>
        <w:rPr>
          <w:lang w:val="ru-RU"/>
        </w:rPr>
      </w:pPr>
    </w:p>
    <w:p w:rsidR="0038333B" w:rsidRPr="00D31302" w:rsidRDefault="0038333B" w:rsidP="0038333B">
      <w:pPr>
        <w:pStyle w:val="14"/>
        <w:rPr>
          <w:lang w:val="ru-RU"/>
        </w:rPr>
      </w:pPr>
    </w:p>
    <w:p w:rsidR="0038333B" w:rsidRPr="00D31302" w:rsidRDefault="0038333B" w:rsidP="0038333B">
      <w:pPr>
        <w:pStyle w:val="14"/>
        <w:rPr>
          <w:lang w:val="ru-RU"/>
        </w:rPr>
      </w:pPr>
    </w:p>
    <w:p w:rsidR="0038333B" w:rsidRPr="00D31302" w:rsidRDefault="0038333B" w:rsidP="0038333B">
      <w:pPr>
        <w:pStyle w:val="14"/>
        <w:rPr>
          <w:lang w:val="ru-RU"/>
        </w:rPr>
      </w:pPr>
    </w:p>
    <w:p w:rsidR="0038333B" w:rsidRPr="00D31302" w:rsidRDefault="0038333B" w:rsidP="0038333B">
      <w:pPr>
        <w:pStyle w:val="14"/>
        <w:rPr>
          <w:lang w:val="ru-RU"/>
        </w:rPr>
      </w:pPr>
    </w:p>
    <w:p w:rsidR="0038333B" w:rsidRPr="00D31302" w:rsidRDefault="0038333B" w:rsidP="0038333B">
      <w:pPr>
        <w:pStyle w:val="14"/>
        <w:rPr>
          <w:lang w:val="ru-RU"/>
        </w:rPr>
      </w:pPr>
    </w:p>
    <w:p w:rsidR="0038333B" w:rsidRPr="00D31302" w:rsidRDefault="0038333B" w:rsidP="0038333B">
      <w:pPr>
        <w:pStyle w:val="14"/>
        <w:rPr>
          <w:lang w:val="ru-RU"/>
        </w:rPr>
      </w:pPr>
    </w:p>
    <w:p w:rsidR="0038333B" w:rsidRPr="00D31302" w:rsidRDefault="0038333B" w:rsidP="0038333B">
      <w:pPr>
        <w:pStyle w:val="14"/>
        <w:rPr>
          <w:lang w:val="ru-RU"/>
        </w:rPr>
      </w:pPr>
    </w:p>
    <w:p w:rsidR="0038333B" w:rsidRPr="00D31302" w:rsidRDefault="0038333B" w:rsidP="0038333B">
      <w:pPr>
        <w:pStyle w:val="14"/>
        <w:rPr>
          <w:lang w:val="ru-RU"/>
        </w:rPr>
      </w:pPr>
      <w:r w:rsidRPr="00D31302">
        <w:rPr>
          <w:lang w:val="ru-RU"/>
        </w:rPr>
        <w:tab/>
      </w:r>
    </w:p>
    <w:p w:rsidR="0038333B" w:rsidRPr="00D31302" w:rsidRDefault="0038333B" w:rsidP="0038333B">
      <w:pPr>
        <w:pStyle w:val="14"/>
        <w:rPr>
          <w:lang w:val="ru-RU"/>
        </w:rPr>
      </w:pPr>
      <w:r w:rsidRPr="00D31302">
        <w:rPr>
          <w:rFonts w:eastAsia="Calibri"/>
          <w:lang w:val="ru-RU"/>
        </w:rPr>
        <w:t xml:space="preserve">Фиксация </w:t>
      </w:r>
      <w:proofErr w:type="gramStart"/>
      <w:r w:rsidRPr="00D31302">
        <w:rPr>
          <w:rFonts w:eastAsia="Calibri"/>
          <w:lang w:val="ru-RU"/>
        </w:rPr>
        <w:t>и  оценивание</w:t>
      </w:r>
      <w:proofErr w:type="gramEnd"/>
      <w:r w:rsidRPr="00D31302">
        <w:rPr>
          <w:rFonts w:eastAsia="Calibri"/>
          <w:lang w:val="ru-RU"/>
        </w:rPr>
        <w:t xml:space="preserve"> средствами ИКТ</w:t>
      </w:r>
    </w:p>
    <w:p w:rsidR="0038333B" w:rsidRPr="00D31302" w:rsidRDefault="0038333B" w:rsidP="0038333B">
      <w:pPr>
        <w:pStyle w:val="14"/>
        <w:rPr>
          <w:lang w:val="ru-RU"/>
        </w:rPr>
      </w:pPr>
      <w:r w:rsidRPr="00CB20B7">
        <w:rPr>
          <w:noProof/>
          <w:lang w:val="ru-RU" w:eastAsia="ru-RU"/>
        </w:rPr>
        <w:drawing>
          <wp:anchor distT="0" distB="0" distL="114300" distR="114300" simplePos="0" relativeHeight="251684864" behindDoc="0" locked="0" layoutInCell="1" allowOverlap="1" wp14:anchorId="4E9D480D" wp14:editId="02E1F0D2">
            <wp:simplePos x="0" y="0"/>
            <wp:positionH relativeFrom="column">
              <wp:posOffset>1405890</wp:posOffset>
            </wp:positionH>
            <wp:positionV relativeFrom="paragraph">
              <wp:posOffset>86360</wp:posOffset>
            </wp:positionV>
            <wp:extent cx="3193415" cy="2160905"/>
            <wp:effectExtent l="19050" t="19050" r="26035" b="10795"/>
            <wp:wrapNone/>
            <wp:docPr id="6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12845" t="11037" r="12372" b="257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3415" cy="21609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1F497D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333B" w:rsidRPr="00CB20B7" w:rsidRDefault="0038333B" w:rsidP="0038333B">
      <w:pPr>
        <w:pStyle w:val="14"/>
        <w:rPr>
          <w:rFonts w:eastAsia="Calibri"/>
          <w:lang w:val="ru-RU"/>
        </w:rPr>
      </w:pPr>
    </w:p>
    <w:p w:rsidR="0038333B" w:rsidRDefault="0038333B" w:rsidP="0038333B">
      <w:pPr>
        <w:pStyle w:val="14"/>
        <w:rPr>
          <w:rFonts w:eastAsia="Calibri"/>
          <w:lang w:val="ru-RU"/>
        </w:rPr>
      </w:pPr>
    </w:p>
    <w:p w:rsidR="0038333B" w:rsidRDefault="0038333B" w:rsidP="0038333B">
      <w:pPr>
        <w:pStyle w:val="14"/>
        <w:rPr>
          <w:rFonts w:eastAsia="Calibri"/>
          <w:lang w:val="ru-RU"/>
        </w:rPr>
      </w:pPr>
    </w:p>
    <w:p w:rsidR="0038333B" w:rsidRDefault="0038333B" w:rsidP="0038333B">
      <w:pPr>
        <w:pStyle w:val="14"/>
        <w:rPr>
          <w:rFonts w:eastAsia="Calibri"/>
          <w:lang w:val="ru-RU"/>
        </w:rPr>
      </w:pPr>
    </w:p>
    <w:p w:rsidR="0038333B" w:rsidRDefault="0038333B" w:rsidP="0038333B">
      <w:pPr>
        <w:pStyle w:val="14"/>
        <w:rPr>
          <w:rFonts w:eastAsia="Calibri"/>
          <w:lang w:val="ru-RU"/>
        </w:rPr>
      </w:pPr>
    </w:p>
    <w:p w:rsidR="0038333B" w:rsidRDefault="0038333B" w:rsidP="0038333B">
      <w:pPr>
        <w:pStyle w:val="14"/>
        <w:rPr>
          <w:rFonts w:eastAsia="Calibri"/>
          <w:lang w:val="ru-RU"/>
        </w:rPr>
      </w:pPr>
    </w:p>
    <w:p w:rsidR="0038333B" w:rsidRDefault="0038333B" w:rsidP="0038333B">
      <w:pPr>
        <w:pStyle w:val="14"/>
        <w:rPr>
          <w:rFonts w:eastAsia="Calibri"/>
          <w:lang w:val="ru-RU"/>
        </w:rPr>
      </w:pPr>
    </w:p>
    <w:p w:rsidR="0038333B" w:rsidRDefault="0038333B" w:rsidP="0038333B">
      <w:pPr>
        <w:pStyle w:val="14"/>
        <w:rPr>
          <w:rFonts w:eastAsia="Calibri"/>
          <w:lang w:val="ru-RU"/>
        </w:rPr>
      </w:pPr>
    </w:p>
    <w:p w:rsidR="0038333B" w:rsidRDefault="0038333B" w:rsidP="0038333B">
      <w:pPr>
        <w:pStyle w:val="14"/>
        <w:rPr>
          <w:rFonts w:eastAsia="Calibri"/>
          <w:lang w:val="ru-RU"/>
        </w:rPr>
      </w:pPr>
    </w:p>
    <w:p w:rsidR="0038333B" w:rsidRDefault="0038333B" w:rsidP="0038333B">
      <w:pPr>
        <w:pStyle w:val="14"/>
        <w:rPr>
          <w:rFonts w:eastAsia="Calibri"/>
          <w:lang w:val="ru-RU"/>
        </w:rPr>
      </w:pPr>
    </w:p>
    <w:p w:rsidR="0038333B" w:rsidRDefault="0038333B" w:rsidP="0038333B">
      <w:pPr>
        <w:pStyle w:val="14"/>
        <w:rPr>
          <w:rFonts w:eastAsia="Calibri"/>
          <w:lang w:val="ru-RU"/>
        </w:rPr>
      </w:pPr>
    </w:p>
    <w:p w:rsidR="0038333B" w:rsidRDefault="0038333B" w:rsidP="0038333B">
      <w:pPr>
        <w:pStyle w:val="14"/>
        <w:rPr>
          <w:rFonts w:eastAsia="Calibri"/>
          <w:lang w:val="ru-RU"/>
        </w:rPr>
      </w:pPr>
    </w:p>
    <w:p w:rsidR="0038333B" w:rsidRDefault="0038333B" w:rsidP="0038333B">
      <w:pPr>
        <w:pStyle w:val="14"/>
        <w:rPr>
          <w:rFonts w:eastAsia="Calibri"/>
          <w:lang w:val="ru-RU"/>
        </w:rPr>
      </w:pPr>
    </w:p>
    <w:p w:rsidR="0038333B" w:rsidRDefault="0038333B" w:rsidP="0038333B">
      <w:pPr>
        <w:pStyle w:val="14"/>
        <w:rPr>
          <w:rFonts w:eastAsia="Calibri"/>
          <w:lang w:val="ru-RU"/>
        </w:rPr>
      </w:pPr>
    </w:p>
    <w:p w:rsidR="0038333B" w:rsidRDefault="0038333B" w:rsidP="0038333B">
      <w:pPr>
        <w:pStyle w:val="14"/>
        <w:rPr>
          <w:rFonts w:eastAsia="Calibri"/>
          <w:lang w:val="ru-RU"/>
        </w:rPr>
      </w:pPr>
    </w:p>
    <w:p w:rsidR="0038333B" w:rsidRDefault="0038333B" w:rsidP="0038333B">
      <w:pPr>
        <w:pStyle w:val="14"/>
        <w:rPr>
          <w:rFonts w:eastAsia="Calibri"/>
          <w:lang w:val="ru-RU"/>
        </w:rPr>
      </w:pPr>
    </w:p>
    <w:p w:rsidR="0038333B" w:rsidRDefault="0038333B" w:rsidP="0038333B">
      <w:pPr>
        <w:pStyle w:val="14"/>
        <w:rPr>
          <w:rFonts w:eastAsia="Calibri"/>
          <w:lang w:val="ru-RU"/>
        </w:rPr>
      </w:pPr>
    </w:p>
    <w:p w:rsidR="0038333B" w:rsidRDefault="0038333B" w:rsidP="0038333B">
      <w:pPr>
        <w:pStyle w:val="14"/>
        <w:rPr>
          <w:rFonts w:eastAsia="Calibri"/>
          <w:lang w:val="ru-RU"/>
        </w:rPr>
      </w:pPr>
    </w:p>
    <w:p w:rsidR="0038333B" w:rsidRDefault="0038333B" w:rsidP="0038333B">
      <w:pPr>
        <w:spacing w:after="0" w:line="240" w:lineRule="auto"/>
        <w:ind w:left="720"/>
        <w:jc w:val="center"/>
        <w:rPr>
          <w:rFonts w:ascii="Times New Roman" w:hAnsi="Times New Roman"/>
          <w:b/>
          <w:sz w:val="28"/>
          <w:szCs w:val="28"/>
        </w:rPr>
      </w:pPr>
    </w:p>
    <w:p w:rsidR="0038333B" w:rsidRDefault="0038333B" w:rsidP="0038333B">
      <w:pPr>
        <w:spacing w:after="0" w:line="240" w:lineRule="auto"/>
        <w:ind w:left="720"/>
        <w:jc w:val="center"/>
        <w:rPr>
          <w:rFonts w:ascii="Times New Roman" w:hAnsi="Times New Roman"/>
          <w:b/>
          <w:sz w:val="28"/>
          <w:szCs w:val="28"/>
        </w:rPr>
      </w:pPr>
    </w:p>
    <w:p w:rsidR="0038333B" w:rsidRPr="00320721" w:rsidRDefault="0038333B" w:rsidP="0038333B">
      <w:pPr>
        <w:spacing w:after="0" w:line="240" w:lineRule="auto"/>
        <w:ind w:left="720"/>
        <w:jc w:val="center"/>
        <w:rPr>
          <w:rFonts w:ascii="Times New Roman" w:hAnsi="Times New Roman"/>
          <w:b/>
          <w:sz w:val="28"/>
          <w:szCs w:val="28"/>
        </w:rPr>
      </w:pPr>
      <w:r w:rsidRPr="00320721">
        <w:rPr>
          <w:rFonts w:ascii="Times New Roman" w:hAnsi="Times New Roman"/>
          <w:b/>
          <w:sz w:val="28"/>
          <w:szCs w:val="28"/>
        </w:rPr>
        <w:lastRenderedPageBreak/>
        <w:t>Разработка урока по теме</w:t>
      </w:r>
    </w:p>
    <w:p w:rsidR="0038333B" w:rsidRPr="00320721" w:rsidRDefault="0038333B" w:rsidP="0038333B">
      <w:pPr>
        <w:spacing w:after="0" w:line="240" w:lineRule="auto"/>
        <w:ind w:left="720"/>
        <w:jc w:val="center"/>
        <w:rPr>
          <w:rFonts w:ascii="Times New Roman" w:hAnsi="Times New Roman"/>
          <w:b/>
          <w:sz w:val="28"/>
          <w:szCs w:val="28"/>
        </w:rPr>
      </w:pPr>
      <w:r w:rsidRPr="00320721">
        <w:rPr>
          <w:rFonts w:ascii="Times New Roman" w:hAnsi="Times New Roman"/>
          <w:b/>
          <w:sz w:val="28"/>
          <w:szCs w:val="28"/>
        </w:rPr>
        <w:t xml:space="preserve"> «Спринтерский бег. Передача палочки» </w:t>
      </w:r>
    </w:p>
    <w:p w:rsidR="0038333B" w:rsidRPr="00C76B8E" w:rsidRDefault="0038333B" w:rsidP="0038333B">
      <w:pPr>
        <w:spacing w:after="0" w:line="240" w:lineRule="auto"/>
        <w:ind w:left="720"/>
        <w:jc w:val="center"/>
        <w:rPr>
          <w:rFonts w:ascii="Times New Roman" w:hAnsi="Times New Roman"/>
          <w:sz w:val="28"/>
          <w:szCs w:val="28"/>
        </w:rPr>
      </w:pPr>
      <w:r w:rsidRPr="00C76B8E">
        <w:rPr>
          <w:rFonts w:ascii="Times New Roman" w:hAnsi="Times New Roman"/>
          <w:sz w:val="28"/>
          <w:szCs w:val="28"/>
        </w:rPr>
        <w:t>для 10 класса,</w:t>
      </w:r>
    </w:p>
    <w:p w:rsidR="0038333B" w:rsidRPr="00C76B8E" w:rsidRDefault="0038333B" w:rsidP="0038333B">
      <w:pPr>
        <w:spacing w:after="0" w:line="240" w:lineRule="auto"/>
        <w:ind w:left="720"/>
        <w:jc w:val="center"/>
        <w:rPr>
          <w:rFonts w:ascii="Times New Roman" w:hAnsi="Times New Roman"/>
          <w:sz w:val="28"/>
          <w:szCs w:val="28"/>
        </w:rPr>
      </w:pPr>
      <w:r w:rsidRPr="00C76B8E">
        <w:rPr>
          <w:rFonts w:ascii="Times New Roman" w:hAnsi="Times New Roman"/>
          <w:sz w:val="28"/>
          <w:szCs w:val="28"/>
        </w:rPr>
        <w:t xml:space="preserve">с использованием </w:t>
      </w:r>
      <w:r w:rsidRPr="00C76B8E">
        <w:rPr>
          <w:rFonts w:ascii="Times New Roman" w:hAnsi="Times New Roman"/>
          <w:b/>
          <w:sz w:val="28"/>
          <w:szCs w:val="28"/>
        </w:rPr>
        <w:t xml:space="preserve">ИКТ, </w:t>
      </w:r>
      <w:r w:rsidRPr="00C76B8E">
        <w:rPr>
          <w:rFonts w:ascii="Times New Roman" w:hAnsi="Times New Roman"/>
          <w:sz w:val="28"/>
          <w:szCs w:val="28"/>
        </w:rPr>
        <w:t xml:space="preserve">метода фиксации и оценивания средствами </w:t>
      </w:r>
      <w:r w:rsidRPr="00C76B8E">
        <w:rPr>
          <w:rFonts w:ascii="Times New Roman" w:hAnsi="Times New Roman"/>
          <w:b/>
          <w:sz w:val="28"/>
          <w:szCs w:val="28"/>
        </w:rPr>
        <w:t>ИКТ.</w:t>
      </w:r>
    </w:p>
    <w:p w:rsidR="0038333B" w:rsidRPr="00320721" w:rsidRDefault="0038333B" w:rsidP="0038333B">
      <w:pPr>
        <w:pStyle w:val="a4"/>
        <w:rPr>
          <w:rFonts w:ascii="Arial" w:hAnsi="Arial" w:cs="Arial"/>
          <w:b/>
          <w:bCs/>
          <w:color w:val="44546A" w:themeColor="text2"/>
          <w:sz w:val="24"/>
          <w:szCs w:val="24"/>
          <w:shd w:val="clear" w:color="auto" w:fill="FFFFFF"/>
        </w:rPr>
      </w:pPr>
      <w:r w:rsidRPr="00320721">
        <w:rPr>
          <w:rFonts w:ascii="Times New Roman" w:hAnsi="Times New Roman"/>
          <w:b/>
          <w:bCs/>
          <w:color w:val="44546A" w:themeColor="text2"/>
          <w:sz w:val="24"/>
          <w:szCs w:val="24"/>
          <w:u w:val="single"/>
        </w:rPr>
        <w:t>.</w:t>
      </w:r>
    </w:p>
    <w:p w:rsidR="0038333B" w:rsidRDefault="0038333B" w:rsidP="0038333B">
      <w:pPr>
        <w:pStyle w:val="a4"/>
        <w:rPr>
          <w:rFonts w:ascii="Times New Roman" w:hAnsi="Times New Roman"/>
          <w:b/>
          <w:sz w:val="28"/>
          <w:szCs w:val="28"/>
        </w:rPr>
      </w:pPr>
    </w:p>
    <w:p w:rsidR="0038333B" w:rsidRPr="00502C57" w:rsidRDefault="0038333B" w:rsidP="0038333B">
      <w:pPr>
        <w:pStyle w:val="a4"/>
        <w:jc w:val="center"/>
        <w:rPr>
          <w:rFonts w:ascii="Times New Roman" w:hAnsi="Times New Roman"/>
          <w:b/>
          <w:sz w:val="24"/>
          <w:szCs w:val="28"/>
        </w:rPr>
      </w:pPr>
      <w:r>
        <w:rPr>
          <w:rFonts w:ascii="Times New Roman" w:hAnsi="Times New Roman"/>
          <w:b/>
          <w:sz w:val="24"/>
          <w:szCs w:val="28"/>
        </w:rPr>
        <w:t>К</w:t>
      </w:r>
      <w:r w:rsidRPr="00502C57">
        <w:rPr>
          <w:rFonts w:ascii="Times New Roman" w:hAnsi="Times New Roman"/>
          <w:b/>
          <w:sz w:val="24"/>
          <w:szCs w:val="28"/>
        </w:rPr>
        <w:t>онспект урока</w:t>
      </w:r>
      <w:r>
        <w:rPr>
          <w:rFonts w:ascii="Times New Roman" w:hAnsi="Times New Roman"/>
          <w:b/>
          <w:sz w:val="24"/>
          <w:szCs w:val="28"/>
        </w:rPr>
        <w:t>.</w:t>
      </w:r>
    </w:p>
    <w:p w:rsidR="0038333B" w:rsidRPr="008D2C49" w:rsidRDefault="0038333B" w:rsidP="0038333B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8D2C49">
        <w:rPr>
          <w:rFonts w:ascii="Times New Roman" w:hAnsi="Times New Roman"/>
          <w:b/>
          <w:sz w:val="24"/>
          <w:szCs w:val="24"/>
        </w:rPr>
        <w:t>Раздел учебной программы:</w:t>
      </w:r>
      <w:r w:rsidRPr="008D2C49">
        <w:rPr>
          <w:rFonts w:ascii="Times New Roman" w:hAnsi="Times New Roman"/>
          <w:sz w:val="24"/>
          <w:szCs w:val="24"/>
        </w:rPr>
        <w:t xml:space="preserve"> Легкая атлетика</w:t>
      </w:r>
    </w:p>
    <w:p w:rsidR="0038333B" w:rsidRPr="008D2C49" w:rsidRDefault="0038333B" w:rsidP="0038333B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8D2C49">
        <w:rPr>
          <w:rFonts w:ascii="Times New Roman" w:hAnsi="Times New Roman"/>
          <w:b/>
          <w:sz w:val="24"/>
          <w:szCs w:val="24"/>
        </w:rPr>
        <w:t>Тема: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8D2C49">
        <w:rPr>
          <w:rFonts w:ascii="Times New Roman" w:hAnsi="Times New Roman"/>
          <w:sz w:val="24"/>
          <w:szCs w:val="24"/>
        </w:rPr>
        <w:t>Спринтерский бег. Техника передачи эстафетной палочки.</w:t>
      </w:r>
    </w:p>
    <w:p w:rsidR="0038333B" w:rsidRPr="008D2C49" w:rsidRDefault="0038333B" w:rsidP="0038333B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8D2C49">
        <w:rPr>
          <w:rFonts w:ascii="Times New Roman" w:hAnsi="Times New Roman"/>
          <w:b/>
          <w:sz w:val="24"/>
          <w:szCs w:val="24"/>
        </w:rPr>
        <w:t>Методическая цель урока: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8D2C49">
        <w:rPr>
          <w:rFonts w:ascii="Times New Roman" w:hAnsi="Times New Roman"/>
          <w:sz w:val="24"/>
          <w:szCs w:val="24"/>
        </w:rPr>
        <w:t>организовать работу учащихся по</w:t>
      </w:r>
      <w:r>
        <w:rPr>
          <w:rFonts w:ascii="Times New Roman" w:hAnsi="Times New Roman"/>
          <w:sz w:val="24"/>
          <w:szCs w:val="24"/>
        </w:rPr>
        <w:t xml:space="preserve"> </w:t>
      </w:r>
      <w:r w:rsidRPr="008D2C49">
        <w:rPr>
          <w:rFonts w:ascii="Times New Roman" w:hAnsi="Times New Roman"/>
          <w:sz w:val="24"/>
          <w:szCs w:val="24"/>
        </w:rPr>
        <w:t xml:space="preserve">совершенствованию техники спринтерского и эстафетного </w:t>
      </w:r>
      <w:proofErr w:type="spellStart"/>
      <w:r w:rsidRPr="008D2C49">
        <w:rPr>
          <w:rFonts w:ascii="Times New Roman" w:hAnsi="Times New Roman"/>
          <w:sz w:val="24"/>
          <w:szCs w:val="24"/>
        </w:rPr>
        <w:t>бегас</w:t>
      </w:r>
      <w:proofErr w:type="spellEnd"/>
      <w:r w:rsidRPr="008D2C49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8D2C49">
        <w:rPr>
          <w:rFonts w:ascii="Times New Roman" w:hAnsi="Times New Roman"/>
          <w:sz w:val="24"/>
          <w:szCs w:val="24"/>
        </w:rPr>
        <w:t>целью  активизации</w:t>
      </w:r>
      <w:proofErr w:type="gramEnd"/>
      <w:r w:rsidRPr="008D2C49">
        <w:rPr>
          <w:rFonts w:ascii="Times New Roman" w:hAnsi="Times New Roman"/>
          <w:sz w:val="24"/>
          <w:szCs w:val="24"/>
        </w:rPr>
        <w:t xml:space="preserve"> познавательной деятельности.</w:t>
      </w:r>
    </w:p>
    <w:p w:rsidR="0038333B" w:rsidRPr="000B176E" w:rsidRDefault="0038333B" w:rsidP="003833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8D2C49">
        <w:rPr>
          <w:rFonts w:ascii="Times New Roman" w:hAnsi="Times New Roman"/>
          <w:b/>
          <w:sz w:val="24"/>
          <w:szCs w:val="24"/>
        </w:rPr>
        <w:t xml:space="preserve">Учебные задачи: </w:t>
      </w:r>
      <w:r w:rsidRPr="008D2C49">
        <w:rPr>
          <w:rFonts w:ascii="Times New Roman" w:hAnsi="Times New Roman"/>
          <w:sz w:val="24"/>
          <w:szCs w:val="24"/>
        </w:rPr>
        <w:t xml:space="preserve">совершенствовать технику спринтерского бега, изучить технические приёмы передачи </w:t>
      </w:r>
      <w:r w:rsidRPr="000B176E">
        <w:rPr>
          <w:rFonts w:ascii="Times New Roman" w:hAnsi="Times New Roman"/>
          <w:sz w:val="24"/>
          <w:szCs w:val="24"/>
        </w:rPr>
        <w:t xml:space="preserve">эстафетной палочки партнёру по команде. </w:t>
      </w:r>
    </w:p>
    <w:p w:rsidR="0038333B" w:rsidRPr="000B176E" w:rsidRDefault="0038333B" w:rsidP="003833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B176E">
        <w:rPr>
          <w:rFonts w:ascii="Times New Roman" w:hAnsi="Times New Roman"/>
          <w:b/>
          <w:sz w:val="24"/>
          <w:szCs w:val="24"/>
        </w:rPr>
        <w:t xml:space="preserve">Развивающие задачи: </w:t>
      </w:r>
      <w:r w:rsidRPr="000B176E">
        <w:rPr>
          <w:rFonts w:ascii="Times New Roman" w:hAnsi="Times New Roman"/>
          <w:sz w:val="24"/>
          <w:szCs w:val="24"/>
        </w:rPr>
        <w:t>развивать творческое преобразование знаний, способствовать развитию физических качеств:</w:t>
      </w:r>
      <w:r>
        <w:rPr>
          <w:rFonts w:ascii="Times New Roman" w:hAnsi="Times New Roman"/>
          <w:sz w:val="24"/>
          <w:szCs w:val="24"/>
        </w:rPr>
        <w:t xml:space="preserve"> </w:t>
      </w:r>
      <w:r w:rsidRPr="000B176E">
        <w:rPr>
          <w:rFonts w:ascii="Times New Roman" w:hAnsi="Times New Roman"/>
          <w:sz w:val="24"/>
          <w:szCs w:val="24"/>
        </w:rPr>
        <w:t>выносливости, быстроты реакций.</w:t>
      </w:r>
    </w:p>
    <w:p w:rsidR="0038333B" w:rsidRPr="000B176E" w:rsidRDefault="0038333B" w:rsidP="0038333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B176E">
        <w:rPr>
          <w:rFonts w:ascii="Times New Roman" w:hAnsi="Times New Roman"/>
          <w:b/>
          <w:sz w:val="24"/>
          <w:szCs w:val="24"/>
        </w:rPr>
        <w:t>Воспитательные задачи:</w:t>
      </w:r>
      <w:r w:rsidRPr="000B176E">
        <w:rPr>
          <w:rFonts w:ascii="Times New Roman" w:hAnsi="Times New Roman"/>
          <w:sz w:val="24"/>
          <w:szCs w:val="24"/>
        </w:rPr>
        <w:t xml:space="preserve"> воспитывать инициативность и самостоятельность, психологическую устойчивость, умение работать в паре и команде.</w:t>
      </w:r>
    </w:p>
    <w:p w:rsidR="0038333B" w:rsidRPr="000B176E" w:rsidRDefault="0038333B" w:rsidP="0038333B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0B176E">
        <w:rPr>
          <w:rFonts w:ascii="Times New Roman" w:hAnsi="Times New Roman"/>
          <w:b/>
          <w:sz w:val="24"/>
          <w:szCs w:val="24"/>
        </w:rPr>
        <w:t xml:space="preserve">Тип урока: </w:t>
      </w:r>
      <w:r w:rsidRPr="000B176E">
        <w:rPr>
          <w:rFonts w:ascii="Times New Roman" w:hAnsi="Times New Roman"/>
          <w:sz w:val="24"/>
          <w:szCs w:val="24"/>
        </w:rPr>
        <w:t>комплексный.</w:t>
      </w:r>
    </w:p>
    <w:p w:rsidR="0038333B" w:rsidRPr="008D2C49" w:rsidRDefault="0038333B" w:rsidP="0038333B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8D2C49">
        <w:rPr>
          <w:rFonts w:ascii="Times New Roman" w:hAnsi="Times New Roman"/>
          <w:b/>
          <w:sz w:val="24"/>
          <w:szCs w:val="24"/>
        </w:rPr>
        <w:t>Форма урока: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8D2C49">
        <w:rPr>
          <w:rFonts w:ascii="Times New Roman" w:hAnsi="Times New Roman"/>
          <w:bCs/>
          <w:sz w:val="24"/>
          <w:szCs w:val="24"/>
        </w:rPr>
        <w:t>практическое занятие.</w:t>
      </w:r>
    </w:p>
    <w:p w:rsidR="0038333B" w:rsidRPr="008D2C49" w:rsidRDefault="0038333B" w:rsidP="0038333B">
      <w:pPr>
        <w:pStyle w:val="a4"/>
        <w:jc w:val="both"/>
        <w:rPr>
          <w:rFonts w:ascii="Times New Roman" w:hAnsi="Times New Roman"/>
          <w:sz w:val="24"/>
          <w:szCs w:val="24"/>
        </w:rPr>
      </w:pPr>
      <w:proofErr w:type="spellStart"/>
      <w:proofErr w:type="gramStart"/>
      <w:r w:rsidRPr="008D2C49">
        <w:rPr>
          <w:rFonts w:ascii="Times New Roman" w:hAnsi="Times New Roman"/>
          <w:b/>
          <w:sz w:val="24"/>
          <w:szCs w:val="24"/>
        </w:rPr>
        <w:t>Межпредметные</w:t>
      </w:r>
      <w:proofErr w:type="spellEnd"/>
      <w:r w:rsidRPr="008D2C49">
        <w:rPr>
          <w:rFonts w:ascii="Times New Roman" w:hAnsi="Times New Roman"/>
          <w:b/>
          <w:sz w:val="24"/>
          <w:szCs w:val="24"/>
        </w:rPr>
        <w:t xml:space="preserve">  связи</w:t>
      </w:r>
      <w:proofErr w:type="gramEnd"/>
      <w:r w:rsidRPr="008D2C49">
        <w:rPr>
          <w:rFonts w:ascii="Times New Roman" w:hAnsi="Times New Roman"/>
          <w:b/>
          <w:sz w:val="24"/>
          <w:szCs w:val="24"/>
        </w:rPr>
        <w:t>:</w:t>
      </w:r>
      <w:r w:rsidRPr="008D2C49">
        <w:rPr>
          <w:rFonts w:ascii="Times New Roman" w:hAnsi="Times New Roman"/>
          <w:sz w:val="24"/>
          <w:szCs w:val="24"/>
        </w:rPr>
        <w:t xml:space="preserve"> биология, история, информатика и ИКТ.</w:t>
      </w:r>
    </w:p>
    <w:p w:rsidR="0038333B" w:rsidRPr="008D2C49" w:rsidRDefault="0038333B" w:rsidP="0038333B">
      <w:pPr>
        <w:pStyle w:val="a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Инвентарь, оборудование</w:t>
      </w:r>
      <w:r w:rsidRPr="008D2C49">
        <w:rPr>
          <w:rFonts w:ascii="Times New Roman" w:hAnsi="Times New Roman"/>
          <w:b/>
          <w:sz w:val="24"/>
          <w:szCs w:val="24"/>
        </w:rPr>
        <w:t xml:space="preserve">: </w:t>
      </w:r>
      <w:r w:rsidRPr="008D2C49">
        <w:rPr>
          <w:rFonts w:ascii="Times New Roman" w:hAnsi="Times New Roman"/>
          <w:sz w:val="24"/>
          <w:szCs w:val="24"/>
        </w:rPr>
        <w:t>секундомер, эстафетные палочки, стартовые колодки, флажки, презентация, выполненная в «</w:t>
      </w:r>
      <w:proofErr w:type="spellStart"/>
      <w:r w:rsidRPr="008D2C49">
        <w:rPr>
          <w:rFonts w:ascii="Times New Roman" w:hAnsi="Times New Roman"/>
          <w:sz w:val="24"/>
          <w:szCs w:val="24"/>
          <w:lang w:val="en-US"/>
        </w:rPr>
        <w:t>MicrosoftPowerPoint</w:t>
      </w:r>
      <w:proofErr w:type="spellEnd"/>
      <w:r w:rsidRPr="008D2C49">
        <w:rPr>
          <w:rFonts w:ascii="Times New Roman" w:hAnsi="Times New Roman"/>
          <w:sz w:val="24"/>
          <w:szCs w:val="24"/>
        </w:rPr>
        <w:t>», ноутбук, мультимедийный проектор.</w:t>
      </w:r>
    </w:p>
    <w:p w:rsidR="0038333B" w:rsidRPr="008D2C49" w:rsidRDefault="0038333B" w:rsidP="0038333B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8D2C49">
        <w:rPr>
          <w:rFonts w:ascii="Times New Roman" w:hAnsi="Times New Roman"/>
          <w:b/>
          <w:sz w:val="24"/>
          <w:szCs w:val="24"/>
        </w:rPr>
        <w:t xml:space="preserve">Время проведения: </w:t>
      </w:r>
      <w:r w:rsidRPr="008D2C49">
        <w:rPr>
          <w:rFonts w:ascii="Times New Roman" w:hAnsi="Times New Roman"/>
          <w:sz w:val="24"/>
          <w:szCs w:val="24"/>
        </w:rPr>
        <w:t xml:space="preserve">45 мин. </w:t>
      </w:r>
    </w:p>
    <w:p w:rsidR="0038333B" w:rsidRPr="008D2C49" w:rsidRDefault="0038333B" w:rsidP="0038333B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8D2C49">
        <w:rPr>
          <w:rFonts w:ascii="Times New Roman" w:hAnsi="Times New Roman"/>
          <w:b/>
          <w:sz w:val="24"/>
          <w:szCs w:val="24"/>
        </w:rPr>
        <w:t>Место проведения: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спортивный зал</w:t>
      </w:r>
      <w:r w:rsidRPr="008D2C49">
        <w:rPr>
          <w:rFonts w:ascii="Times New Roman" w:hAnsi="Times New Roman"/>
          <w:sz w:val="24"/>
          <w:szCs w:val="24"/>
        </w:rPr>
        <w:t>.</w:t>
      </w:r>
    </w:p>
    <w:p w:rsidR="0038333B" w:rsidRPr="008D2C49" w:rsidRDefault="0038333B" w:rsidP="0038333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D2C49">
        <w:rPr>
          <w:rFonts w:ascii="Times New Roman" w:hAnsi="Times New Roman"/>
          <w:b/>
          <w:sz w:val="24"/>
          <w:szCs w:val="24"/>
        </w:rPr>
        <w:t xml:space="preserve">Методы </w:t>
      </w:r>
      <w:proofErr w:type="gramStart"/>
      <w:r w:rsidRPr="008D2C49">
        <w:rPr>
          <w:rFonts w:ascii="Times New Roman" w:hAnsi="Times New Roman"/>
          <w:b/>
          <w:sz w:val="24"/>
          <w:szCs w:val="24"/>
        </w:rPr>
        <w:t>обучения:</w:t>
      </w:r>
      <w:r w:rsidRPr="008D2C49">
        <w:rPr>
          <w:rFonts w:ascii="Times New Roman" w:hAnsi="Times New Roman"/>
          <w:sz w:val="24"/>
          <w:szCs w:val="24"/>
        </w:rPr>
        <w:t xml:space="preserve">  </w:t>
      </w:r>
      <w:r>
        <w:rPr>
          <w:rFonts w:ascii="Times New Roman" w:hAnsi="Times New Roman"/>
          <w:sz w:val="24"/>
          <w:szCs w:val="24"/>
        </w:rPr>
        <w:t>ТРКМ</w:t>
      </w:r>
      <w:proofErr w:type="gramEnd"/>
      <w:r>
        <w:rPr>
          <w:rFonts w:ascii="Times New Roman" w:hAnsi="Times New Roman"/>
          <w:sz w:val="24"/>
          <w:szCs w:val="24"/>
        </w:rPr>
        <w:t xml:space="preserve">, ИКТ </w:t>
      </w:r>
      <w:r w:rsidRPr="008D2C49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(</w:t>
      </w:r>
      <w:r w:rsidRPr="008D2C49">
        <w:rPr>
          <w:rFonts w:ascii="Times New Roman" w:eastAsia="Times New Roman" w:hAnsi="Times New Roman"/>
          <w:sz w:val="24"/>
          <w:szCs w:val="24"/>
          <w:lang w:eastAsia="ru-RU"/>
        </w:rPr>
        <w:t>презентация</w:t>
      </w:r>
      <w:r w:rsidRPr="008D2C49">
        <w:rPr>
          <w:rFonts w:ascii="Times New Roman" w:hAnsi="Times New Roman"/>
          <w:sz w:val="24"/>
          <w:szCs w:val="24"/>
        </w:rPr>
        <w:t xml:space="preserve">), 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тренировочные, </w:t>
      </w:r>
      <w:r w:rsidRPr="008D2C49">
        <w:rPr>
          <w:rFonts w:ascii="Times New Roman" w:eastAsia="Times New Roman" w:hAnsi="Times New Roman"/>
          <w:sz w:val="24"/>
          <w:szCs w:val="24"/>
          <w:lang w:eastAsia="ru-RU"/>
        </w:rPr>
        <w:t>метод предупреждения и исправления ошибок (замедление выполнения упражнения), соревновательные, игровые.</w:t>
      </w:r>
    </w:p>
    <w:p w:rsidR="0038333B" w:rsidRPr="008D2C49" w:rsidRDefault="0038333B" w:rsidP="0038333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8D2C49">
        <w:rPr>
          <w:rFonts w:ascii="Times New Roman" w:hAnsi="Times New Roman"/>
          <w:b/>
          <w:sz w:val="24"/>
          <w:szCs w:val="24"/>
        </w:rPr>
        <w:t xml:space="preserve"> Формы организации познавательной деятельности: </w:t>
      </w:r>
      <w:r w:rsidRPr="008D2C49">
        <w:rPr>
          <w:rFonts w:ascii="Times New Roman" w:hAnsi="Times New Roman"/>
          <w:sz w:val="24"/>
          <w:szCs w:val="24"/>
        </w:rPr>
        <w:t>фронтальная, групповая, индивидуальная.</w:t>
      </w:r>
    </w:p>
    <w:p w:rsidR="0038333B" w:rsidRPr="008D2C49" w:rsidRDefault="0038333B" w:rsidP="0038333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8D2C49">
        <w:rPr>
          <w:rFonts w:ascii="Times New Roman" w:hAnsi="Times New Roman"/>
          <w:b/>
          <w:sz w:val="24"/>
          <w:szCs w:val="24"/>
        </w:rPr>
        <w:t>Форма организации домашнего задания</w:t>
      </w:r>
      <w:r w:rsidRPr="008D2C49">
        <w:rPr>
          <w:rFonts w:ascii="Times New Roman" w:hAnsi="Times New Roman"/>
          <w:sz w:val="24"/>
          <w:szCs w:val="24"/>
        </w:rPr>
        <w:t>: дистанц</w:t>
      </w:r>
      <w:r>
        <w:rPr>
          <w:rFonts w:ascii="Times New Roman" w:hAnsi="Times New Roman"/>
          <w:sz w:val="24"/>
          <w:szCs w:val="24"/>
        </w:rPr>
        <w:t xml:space="preserve">ионное тестирование </w:t>
      </w:r>
      <w:hyperlink r:id="rId35" w:history="1">
        <w:r w:rsidRPr="00F047BF">
          <w:rPr>
            <w:rStyle w:val="a6"/>
            <w:rFonts w:ascii="Times New Roman" w:hAnsi="Times New Roman"/>
          </w:rPr>
          <w:t>https://learningapps.org/4796049</w:t>
        </w:r>
      </w:hyperlink>
      <w:r>
        <w:rPr>
          <w:rFonts w:ascii="Times New Roman" w:hAnsi="Times New Roman"/>
          <w:sz w:val="24"/>
          <w:szCs w:val="24"/>
        </w:rPr>
        <w:t xml:space="preserve"> </w:t>
      </w:r>
      <w:r w:rsidRPr="009352A6">
        <w:t xml:space="preserve"> </w:t>
      </w:r>
      <w:r>
        <w:t xml:space="preserve">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и </w:t>
      </w:r>
      <w:hyperlink r:id="rId36" w:history="1">
        <w:r w:rsidRPr="00422CEE">
          <w:rPr>
            <w:rStyle w:val="a6"/>
            <w:rFonts w:ascii="Times New Roman" w:hAnsi="Times New Roman"/>
            <w:b/>
            <w:bCs/>
          </w:rPr>
          <w:t>http://knowledgelevel.ru/tests/11380</w:t>
        </w:r>
      </w:hyperlink>
    </w:p>
    <w:p w:rsidR="0038333B" w:rsidRDefault="0038333B" w:rsidP="0038333B">
      <w:pPr>
        <w:pStyle w:val="a4"/>
        <w:tabs>
          <w:tab w:val="left" w:pos="2130"/>
          <w:tab w:val="center" w:pos="4677"/>
        </w:tabs>
        <w:rPr>
          <w:rFonts w:ascii="Times New Roman" w:hAnsi="Times New Roman"/>
          <w:b/>
          <w:sz w:val="28"/>
          <w:szCs w:val="28"/>
        </w:rPr>
      </w:pPr>
    </w:p>
    <w:tbl>
      <w:tblPr>
        <w:tblStyle w:val="a9"/>
        <w:tblW w:w="0" w:type="auto"/>
        <w:tblLayout w:type="fixed"/>
        <w:tblLook w:val="04A0" w:firstRow="1" w:lastRow="0" w:firstColumn="1" w:lastColumn="0" w:noHBand="0" w:noVBand="1"/>
      </w:tblPr>
      <w:tblGrid>
        <w:gridCol w:w="2376"/>
        <w:gridCol w:w="4618"/>
        <w:gridCol w:w="1239"/>
        <w:gridCol w:w="1903"/>
      </w:tblGrid>
      <w:tr w:rsidR="0038333B" w:rsidRPr="00B922FE" w:rsidTr="00DB7511">
        <w:tc>
          <w:tcPr>
            <w:tcW w:w="2376" w:type="dxa"/>
            <w:vAlign w:val="center"/>
          </w:tcPr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922FE">
              <w:rPr>
                <w:rFonts w:ascii="Times New Roman" w:hAnsi="Times New Roman"/>
                <w:b/>
                <w:sz w:val="24"/>
                <w:szCs w:val="24"/>
              </w:rPr>
              <w:t>Этапы урока</w:t>
            </w:r>
          </w:p>
        </w:tc>
        <w:tc>
          <w:tcPr>
            <w:tcW w:w="4618" w:type="dxa"/>
            <w:vAlign w:val="center"/>
          </w:tcPr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922FE">
              <w:rPr>
                <w:rFonts w:ascii="Times New Roman" w:hAnsi="Times New Roman"/>
                <w:b/>
                <w:sz w:val="24"/>
                <w:szCs w:val="24"/>
              </w:rPr>
              <w:t>Содержание этапов</w:t>
            </w:r>
          </w:p>
        </w:tc>
        <w:tc>
          <w:tcPr>
            <w:tcW w:w="1239" w:type="dxa"/>
            <w:vAlign w:val="center"/>
          </w:tcPr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922FE">
              <w:rPr>
                <w:rFonts w:ascii="Times New Roman" w:hAnsi="Times New Roman"/>
                <w:b/>
                <w:sz w:val="24"/>
                <w:szCs w:val="24"/>
              </w:rPr>
              <w:t>Дозировка</w:t>
            </w:r>
          </w:p>
        </w:tc>
        <w:tc>
          <w:tcPr>
            <w:tcW w:w="1903" w:type="dxa"/>
            <w:vAlign w:val="center"/>
          </w:tcPr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922FE">
              <w:rPr>
                <w:rFonts w:ascii="Times New Roman" w:hAnsi="Times New Roman"/>
                <w:b/>
                <w:sz w:val="24"/>
                <w:szCs w:val="24"/>
              </w:rPr>
              <w:t>Организационно-методические указания</w:t>
            </w:r>
          </w:p>
        </w:tc>
      </w:tr>
      <w:tr w:rsidR="0038333B" w:rsidRPr="00B922FE" w:rsidTr="00DB7511">
        <w:trPr>
          <w:trHeight w:val="765"/>
        </w:trPr>
        <w:tc>
          <w:tcPr>
            <w:tcW w:w="2376" w:type="dxa"/>
            <w:vMerge w:val="restart"/>
          </w:tcPr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b/>
                <w:sz w:val="24"/>
                <w:szCs w:val="24"/>
              </w:rPr>
            </w:pPr>
            <w:r w:rsidRPr="00B922FE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I</w:t>
            </w:r>
            <w:r w:rsidRPr="00B922FE">
              <w:rPr>
                <w:rFonts w:ascii="Times New Roman" w:hAnsi="Times New Roman"/>
                <w:b/>
                <w:sz w:val="24"/>
                <w:szCs w:val="24"/>
              </w:rPr>
              <w:t>.Организационно-подготовительный этап. 15 мин.</w:t>
            </w: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b/>
                <w:sz w:val="24"/>
                <w:szCs w:val="24"/>
              </w:rPr>
              <w:t>Цель:</w:t>
            </w:r>
            <w:r w:rsidRPr="00B922FE">
              <w:rPr>
                <w:rFonts w:ascii="Times New Roman" w:hAnsi="Times New Roman"/>
                <w:sz w:val="24"/>
                <w:szCs w:val="24"/>
              </w:rPr>
              <w:t xml:space="preserve"> подготовить к продуктивной работе на занятии.</w:t>
            </w: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b/>
                <w:sz w:val="24"/>
                <w:szCs w:val="24"/>
              </w:rPr>
              <w:t>Методы</w:t>
            </w:r>
            <w:r w:rsidRPr="00B922FE">
              <w:rPr>
                <w:rFonts w:ascii="Times New Roman" w:hAnsi="Times New Roman"/>
                <w:sz w:val="24"/>
                <w:szCs w:val="24"/>
              </w:rPr>
              <w:t>: рассказ, показ.</w:t>
            </w: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b/>
                <w:sz w:val="24"/>
                <w:szCs w:val="24"/>
              </w:rPr>
              <w:t>Формы работы</w:t>
            </w:r>
            <w:r w:rsidRPr="00B922FE">
              <w:rPr>
                <w:rFonts w:ascii="Times New Roman" w:hAnsi="Times New Roman"/>
                <w:sz w:val="24"/>
                <w:szCs w:val="24"/>
              </w:rPr>
              <w:t>: фронтальная, индивидуальная</w:t>
            </w:r>
          </w:p>
          <w:p w:rsidR="0038333B" w:rsidRPr="00B922FE" w:rsidRDefault="0038333B" w:rsidP="00DB7511">
            <w:pPr>
              <w:pStyle w:val="a4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618" w:type="dxa"/>
          </w:tcPr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b/>
                <w:sz w:val="24"/>
                <w:szCs w:val="24"/>
              </w:rPr>
            </w:pPr>
            <w:r w:rsidRPr="00B922FE">
              <w:rPr>
                <w:rFonts w:ascii="Times New Roman" w:hAnsi="Times New Roman"/>
                <w:b/>
                <w:sz w:val="24"/>
                <w:szCs w:val="24"/>
              </w:rPr>
              <w:t>Организация учащихся</w:t>
            </w: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sz w:val="24"/>
                <w:szCs w:val="24"/>
              </w:rPr>
              <w:t xml:space="preserve">Построение,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приветствие. </w:t>
            </w:r>
            <w:r w:rsidRPr="00B922FE">
              <w:rPr>
                <w:rFonts w:ascii="Times New Roman" w:hAnsi="Times New Roman"/>
                <w:sz w:val="24"/>
                <w:szCs w:val="24"/>
              </w:rPr>
              <w:t>Эпиграф урока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(слайд 2)</w:t>
            </w:r>
            <w:r w:rsidRPr="00B922FE">
              <w:rPr>
                <w:rFonts w:ascii="Times New Roman" w:hAnsi="Times New Roman"/>
                <w:sz w:val="24"/>
                <w:szCs w:val="24"/>
              </w:rPr>
              <w:t>:</w:t>
            </w:r>
          </w:p>
          <w:p w:rsidR="0038333B" w:rsidRPr="00B922FE" w:rsidRDefault="0038333B" w:rsidP="00DB751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bCs/>
                <w:sz w:val="24"/>
                <w:szCs w:val="24"/>
              </w:rPr>
              <w:t>"Если хочешь быть сильным – бегай, хочешь быть красивым – бегай, хочешь быть умным – бегай"</w:t>
            </w:r>
          </w:p>
          <w:p w:rsidR="0038333B" w:rsidRPr="00B922FE" w:rsidRDefault="0038333B" w:rsidP="00DB7511">
            <w:pPr>
              <w:pStyle w:val="a3"/>
              <w:jc w:val="center"/>
              <w:rPr>
                <w:bCs/>
                <w:i/>
                <w:iCs/>
              </w:rPr>
            </w:pPr>
            <w:r w:rsidRPr="00B922FE">
              <w:rPr>
                <w:rStyle w:val="ad"/>
                <w:bCs/>
              </w:rPr>
              <w:t>Мыслители Древней Греции</w:t>
            </w: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b/>
                <w:sz w:val="24"/>
                <w:szCs w:val="24"/>
              </w:rPr>
              <w:t>Цель</w:t>
            </w:r>
            <w:r w:rsidRPr="00B922FE">
              <w:rPr>
                <w:rFonts w:ascii="Times New Roman" w:hAnsi="Times New Roman"/>
                <w:sz w:val="24"/>
                <w:szCs w:val="24"/>
              </w:rPr>
              <w:t xml:space="preserve">: обеспечить начальную организацию </w:t>
            </w:r>
            <w:proofErr w:type="gramStart"/>
            <w:r w:rsidRPr="00B922FE">
              <w:rPr>
                <w:rFonts w:ascii="Times New Roman" w:hAnsi="Times New Roman"/>
                <w:sz w:val="24"/>
                <w:szCs w:val="24"/>
              </w:rPr>
              <w:t>обучающихся,  создать</w:t>
            </w:r>
            <w:proofErr w:type="gramEnd"/>
            <w:r w:rsidRPr="00B922FE">
              <w:rPr>
                <w:rFonts w:ascii="Times New Roman" w:hAnsi="Times New Roman"/>
                <w:sz w:val="24"/>
                <w:szCs w:val="24"/>
              </w:rPr>
              <w:t xml:space="preserve"> положительную мотивацию работы на уроке.</w:t>
            </w: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b/>
                <w:sz w:val="24"/>
                <w:szCs w:val="24"/>
              </w:rPr>
            </w:pPr>
            <w:r w:rsidRPr="00B922FE">
              <w:rPr>
                <w:rFonts w:ascii="Times New Roman" w:hAnsi="Times New Roman"/>
                <w:b/>
                <w:sz w:val="24"/>
                <w:szCs w:val="24"/>
              </w:rPr>
              <w:t>Беседа</w:t>
            </w:r>
          </w:p>
          <w:p w:rsidR="0038333B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 xml:space="preserve">Цель: </w:t>
            </w:r>
            <w:r w:rsidRPr="00B922FE">
              <w:rPr>
                <w:rFonts w:ascii="Times New Roman" w:hAnsi="Times New Roman"/>
                <w:sz w:val="24"/>
                <w:szCs w:val="24"/>
              </w:rPr>
              <w:t>подвести обучающихся к самостоятельному определению цели и задач урока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38333B" w:rsidRDefault="0038333B" w:rsidP="00DB7511">
            <w:pPr>
              <w:pStyle w:val="a4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Из истории… (слайд3- 4)</w:t>
            </w:r>
          </w:p>
          <w:p w:rsidR="0038333B" w:rsidRPr="0020514D" w:rsidRDefault="0038333B" w:rsidP="00DB7511">
            <w:pPr>
              <w:pStyle w:val="a4"/>
              <w:rPr>
                <w:rFonts w:ascii="Times New Roman" w:hAnsi="Times New Roman"/>
                <w:b/>
                <w:sz w:val="24"/>
                <w:szCs w:val="24"/>
              </w:rPr>
            </w:pPr>
            <w:r w:rsidRPr="00B922FE">
              <w:rPr>
                <w:rFonts w:ascii="Times New Roman" w:hAnsi="Times New Roman"/>
                <w:sz w:val="24"/>
                <w:szCs w:val="24"/>
              </w:rPr>
              <w:t xml:space="preserve"> - Какие физические качества развивает спринтерский бег, эстафетный бег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(слайд 5)</w:t>
            </w:r>
            <w:r w:rsidRPr="00B922FE">
              <w:rPr>
                <w:rFonts w:ascii="Times New Roman" w:hAnsi="Times New Roman"/>
                <w:sz w:val="24"/>
                <w:szCs w:val="24"/>
              </w:rPr>
              <w:t>? В каких жизненных ситуациях они могут пригодиться? Эстафета – командный вид соревнований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(слайд 5)</w:t>
            </w:r>
            <w:r w:rsidRPr="00B922FE">
              <w:rPr>
                <w:rFonts w:ascii="Times New Roman" w:hAnsi="Times New Roman"/>
                <w:sz w:val="24"/>
                <w:szCs w:val="24"/>
              </w:rPr>
              <w:t>. Основные правила эс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тафетного бега сообщает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учитель(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слайд 6).</w:t>
            </w:r>
            <w:r w:rsidRPr="00B922FE">
              <w:rPr>
                <w:rFonts w:ascii="Times New Roman" w:hAnsi="Times New Roman"/>
                <w:sz w:val="24"/>
                <w:szCs w:val="24"/>
              </w:rPr>
              <w:t xml:space="preserve">Достаточно ли для победы в эстафете умения быстро бегать (ответы обучающихся)? Давайте сформулируем цель нашего урока. Определение цели и </w:t>
            </w:r>
            <w:proofErr w:type="gramStart"/>
            <w:r w:rsidRPr="00B922FE">
              <w:rPr>
                <w:rFonts w:ascii="Times New Roman" w:hAnsi="Times New Roman"/>
                <w:sz w:val="24"/>
                <w:szCs w:val="24"/>
              </w:rPr>
              <w:t>задач  урока</w:t>
            </w:r>
            <w:proofErr w:type="gramEnd"/>
            <w:r w:rsidRPr="00B922FE">
              <w:rPr>
                <w:rFonts w:ascii="Times New Roman" w:hAnsi="Times New Roman"/>
                <w:sz w:val="24"/>
                <w:szCs w:val="24"/>
              </w:rPr>
              <w:t xml:space="preserve"> совме</w:t>
            </w:r>
            <w:r>
              <w:rPr>
                <w:rFonts w:ascii="Times New Roman" w:hAnsi="Times New Roman"/>
                <w:sz w:val="24"/>
                <w:szCs w:val="24"/>
              </w:rPr>
              <w:t>стно с обучающимися  (слайд 7).</w:t>
            </w:r>
            <w:r w:rsidRPr="00B922FE">
              <w:rPr>
                <w:rFonts w:ascii="Times New Roman" w:hAnsi="Times New Roman"/>
                <w:sz w:val="24"/>
                <w:szCs w:val="24"/>
              </w:rPr>
              <w:t xml:space="preserve"> Постановка проблемы: Что влияет на результат эстафеты?</w:t>
            </w:r>
            <w:r>
              <w:rPr>
                <w:rFonts w:ascii="Times New Roman" w:hAnsi="Times New Roman"/>
                <w:sz w:val="24"/>
                <w:szCs w:val="24"/>
              </w:rPr>
              <w:t>(слайд 8).</w:t>
            </w:r>
          </w:p>
        </w:tc>
        <w:tc>
          <w:tcPr>
            <w:tcW w:w="1239" w:type="dxa"/>
          </w:tcPr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903" w:type="dxa"/>
          </w:tcPr>
          <w:p w:rsidR="0038333B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sz w:val="24"/>
                <w:szCs w:val="24"/>
              </w:rPr>
              <w:t xml:space="preserve">Проверка внешнего </w:t>
            </w:r>
            <w:proofErr w:type="gramStart"/>
            <w:r w:rsidRPr="00B922FE">
              <w:rPr>
                <w:rFonts w:ascii="Times New Roman" w:hAnsi="Times New Roman"/>
                <w:sz w:val="24"/>
                <w:szCs w:val="24"/>
              </w:rPr>
              <w:t>вида  обучающихся</w:t>
            </w:r>
            <w:proofErr w:type="gramEnd"/>
            <w:r w:rsidRPr="00B922FE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38333B" w:rsidRDefault="0038333B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Default="0038333B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Default="0038333B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Учащиеся отвечают на вопросы учителя, вовлекаются в активную познавательную деятельность.</w:t>
            </w:r>
          </w:p>
          <w:p w:rsidR="0038333B" w:rsidRDefault="0038333B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Default="0038333B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Default="0038333B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Default="0038333B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8333B" w:rsidRPr="00B922FE" w:rsidTr="00DB7511">
        <w:trPr>
          <w:trHeight w:val="255"/>
        </w:trPr>
        <w:tc>
          <w:tcPr>
            <w:tcW w:w="2376" w:type="dxa"/>
            <w:vMerge/>
          </w:tcPr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618" w:type="dxa"/>
          </w:tcPr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b/>
                <w:sz w:val="24"/>
                <w:szCs w:val="24"/>
              </w:rPr>
            </w:pPr>
            <w:r w:rsidRPr="00B922FE">
              <w:rPr>
                <w:rFonts w:ascii="Times New Roman" w:hAnsi="Times New Roman"/>
                <w:b/>
                <w:sz w:val="24"/>
                <w:szCs w:val="24"/>
              </w:rPr>
              <w:t>Строевые приёмы на месте и в движении</w:t>
            </w: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sz w:val="24"/>
                <w:szCs w:val="24"/>
              </w:rPr>
              <w:t>Повторить ранее изученные строевые приёмы на месте и в движении с изменением длины и частоты шага.</w:t>
            </w: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b/>
                <w:sz w:val="24"/>
                <w:szCs w:val="24"/>
              </w:rPr>
              <w:t>Цель</w:t>
            </w:r>
            <w:r w:rsidRPr="00B922FE">
              <w:rPr>
                <w:rFonts w:ascii="Times New Roman" w:hAnsi="Times New Roman"/>
                <w:sz w:val="24"/>
                <w:szCs w:val="24"/>
              </w:rPr>
              <w:t>: совершенствовать технику строевых приёмов на месте и в движении, развивать координационные способности</w:t>
            </w:r>
          </w:p>
        </w:tc>
        <w:tc>
          <w:tcPr>
            <w:tcW w:w="1239" w:type="dxa"/>
          </w:tcPr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903" w:type="dxa"/>
          </w:tcPr>
          <w:p w:rsidR="0038333B" w:rsidRPr="00B922FE" w:rsidRDefault="0038333B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sz w:val="24"/>
                <w:szCs w:val="24"/>
              </w:rPr>
              <w:t>Следить за чёткостью выполнения команд, добиваться слаженности совместных действий в составе класса.</w:t>
            </w:r>
          </w:p>
        </w:tc>
      </w:tr>
      <w:tr w:rsidR="0038333B" w:rsidRPr="00B922FE" w:rsidTr="00DB7511">
        <w:trPr>
          <w:trHeight w:val="255"/>
        </w:trPr>
        <w:tc>
          <w:tcPr>
            <w:tcW w:w="2376" w:type="dxa"/>
            <w:vMerge/>
          </w:tcPr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618" w:type="dxa"/>
          </w:tcPr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b/>
                <w:sz w:val="24"/>
                <w:szCs w:val="24"/>
              </w:rPr>
              <w:t>Равномерный бег</w:t>
            </w: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b/>
                <w:sz w:val="24"/>
                <w:szCs w:val="24"/>
              </w:rPr>
            </w:pPr>
            <w:r w:rsidRPr="00B922FE">
              <w:rPr>
                <w:rFonts w:ascii="Times New Roman" w:hAnsi="Times New Roman"/>
                <w:b/>
                <w:sz w:val="24"/>
                <w:szCs w:val="24"/>
              </w:rPr>
              <w:t>Специальные беговые упражнения</w:t>
            </w: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b/>
                <w:sz w:val="24"/>
                <w:szCs w:val="24"/>
              </w:rPr>
              <w:t>Цель</w:t>
            </w:r>
            <w:r w:rsidRPr="00B922FE">
              <w:rPr>
                <w:rFonts w:ascii="Times New Roman" w:hAnsi="Times New Roman"/>
                <w:sz w:val="24"/>
                <w:szCs w:val="24"/>
              </w:rPr>
              <w:t>: подготовка мышечно-связочного аппарата к нагрузкам, развитие гибкости, умения сохранять осанку, развивать скоростно-силовую подготовку.</w:t>
            </w: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Измерение </w:t>
            </w:r>
            <w:r w:rsidRPr="00B922FE">
              <w:rPr>
                <w:rFonts w:ascii="Times New Roman" w:hAnsi="Times New Roman"/>
                <w:sz w:val="24"/>
                <w:szCs w:val="24"/>
              </w:rPr>
              <w:t>ЧСС. Каждый свой результат запомните и в конце беговой разминки повторим измерение, чтобы сравнить показатели.</w:t>
            </w:r>
          </w:p>
        </w:tc>
        <w:tc>
          <w:tcPr>
            <w:tcW w:w="1239" w:type="dxa"/>
          </w:tcPr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903" w:type="dxa"/>
          </w:tcPr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sz w:val="24"/>
                <w:szCs w:val="24"/>
              </w:rPr>
              <w:t>Выполняется в медленном темпе.</w:t>
            </w:r>
          </w:p>
          <w:p w:rsidR="0038333B" w:rsidRPr="00B922FE" w:rsidRDefault="0038333B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sz w:val="24"/>
                <w:szCs w:val="24"/>
              </w:rPr>
              <w:t>Выполняются в парах.</w:t>
            </w:r>
          </w:p>
          <w:p w:rsidR="0038333B" w:rsidRPr="00B922FE" w:rsidRDefault="0038333B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sz w:val="24"/>
                <w:szCs w:val="24"/>
              </w:rPr>
              <w:t>Познавательная активность. После специальных беговых упражнений ученики замеряют пульс и сравнивают с предыдущими показателями. Находят ответ на вопрос: влияет ли физическая нагрузка на ЧСС?</w:t>
            </w:r>
          </w:p>
        </w:tc>
      </w:tr>
      <w:tr w:rsidR="0038333B" w:rsidRPr="00B922FE" w:rsidTr="00DB7511">
        <w:trPr>
          <w:trHeight w:val="845"/>
        </w:trPr>
        <w:tc>
          <w:tcPr>
            <w:tcW w:w="2376" w:type="dxa"/>
            <w:vMerge w:val="restart"/>
          </w:tcPr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b/>
                <w:sz w:val="24"/>
                <w:szCs w:val="24"/>
              </w:rPr>
            </w:pPr>
            <w:r w:rsidRPr="00B922FE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II</w:t>
            </w:r>
            <w:r w:rsidRPr="00B922FE">
              <w:rPr>
                <w:rFonts w:ascii="Times New Roman" w:hAnsi="Times New Roman"/>
                <w:b/>
                <w:sz w:val="24"/>
                <w:szCs w:val="24"/>
              </w:rPr>
              <w:t>. Основной этап. 25 мин</w:t>
            </w: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 xml:space="preserve">Цель: </w:t>
            </w:r>
            <w:r w:rsidRPr="00B922FE">
              <w:rPr>
                <w:rFonts w:ascii="Times New Roman" w:hAnsi="Times New Roman"/>
                <w:sz w:val="24"/>
                <w:szCs w:val="24"/>
              </w:rPr>
              <w:t>организовать работу по изучению нового материала и совершенствованию умений и навыков ранее изученного.</w:t>
            </w:r>
          </w:p>
          <w:p w:rsidR="0038333B" w:rsidRPr="00B922FE" w:rsidRDefault="0038333B" w:rsidP="00DB7511">
            <w:pPr>
              <w:rPr>
                <w:rFonts w:ascii="Times New Roman" w:hAnsi="Times New Roman"/>
                <w:smallCaps/>
                <w:sz w:val="24"/>
                <w:szCs w:val="24"/>
              </w:rPr>
            </w:pPr>
            <w:r w:rsidRPr="00B922FE">
              <w:rPr>
                <w:rFonts w:ascii="Times New Roman" w:hAnsi="Times New Roman"/>
                <w:b/>
                <w:sz w:val="24"/>
                <w:szCs w:val="24"/>
              </w:rPr>
              <w:t>Методы:</w:t>
            </w:r>
            <w:r w:rsidRPr="00B922F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иллюстрация</w:t>
            </w:r>
            <w:r w:rsidRPr="00B922FE"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объяснение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, собственный показ, </w:t>
            </w:r>
          </w:p>
          <w:p w:rsidR="0038333B" w:rsidRPr="00B922FE" w:rsidRDefault="0038333B" w:rsidP="00DB7511">
            <w:pPr>
              <w:rPr>
                <w:rFonts w:ascii="Times New Roman" w:hAnsi="Times New Roman"/>
                <w:smallCaps/>
                <w:sz w:val="24"/>
                <w:szCs w:val="24"/>
              </w:rPr>
            </w:pPr>
            <w:r w:rsidRPr="00B922FE">
              <w:rPr>
                <w:rFonts w:ascii="Times New Roman" w:hAnsi="Times New Roman"/>
                <w:b/>
                <w:sz w:val="24"/>
                <w:szCs w:val="24"/>
              </w:rPr>
              <w:t>Формы</w:t>
            </w:r>
            <w:r w:rsidRPr="00B922FE">
              <w:rPr>
                <w:rFonts w:ascii="Times New Roman" w:hAnsi="Times New Roman"/>
                <w:sz w:val="24"/>
                <w:szCs w:val="24"/>
              </w:rPr>
              <w:t xml:space="preserve"> работы:</w:t>
            </w: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b/>
                <w:sz w:val="24"/>
                <w:szCs w:val="24"/>
              </w:rPr>
            </w:pPr>
            <w:r w:rsidRPr="00B922FE">
              <w:rPr>
                <w:rFonts w:ascii="Times New Roman" w:hAnsi="Times New Roman"/>
                <w:sz w:val="24"/>
                <w:szCs w:val="24"/>
              </w:rPr>
              <w:t>фронтальная, групповая, поточная.</w:t>
            </w:r>
          </w:p>
        </w:tc>
        <w:tc>
          <w:tcPr>
            <w:tcW w:w="4618" w:type="dxa"/>
          </w:tcPr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b/>
                <w:sz w:val="24"/>
                <w:szCs w:val="24"/>
              </w:rPr>
            </w:pPr>
            <w:r w:rsidRPr="00B922FE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Спринтерский бег</w:t>
            </w: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Цель: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B922FE">
              <w:rPr>
                <w:rFonts w:ascii="Times New Roman" w:hAnsi="Times New Roman"/>
                <w:sz w:val="24"/>
                <w:szCs w:val="24"/>
              </w:rPr>
              <w:t xml:space="preserve">совершенствовать </w:t>
            </w:r>
            <w:proofErr w:type="gramStart"/>
            <w:r w:rsidRPr="00B922FE">
              <w:rPr>
                <w:rFonts w:ascii="Times New Roman" w:hAnsi="Times New Roman"/>
                <w:sz w:val="24"/>
                <w:szCs w:val="24"/>
              </w:rPr>
              <w:t>технику  спринтерского</w:t>
            </w:r>
            <w:proofErr w:type="gramEnd"/>
            <w:r w:rsidRPr="00B922FE">
              <w:rPr>
                <w:rFonts w:ascii="Times New Roman" w:hAnsi="Times New Roman"/>
                <w:sz w:val="24"/>
                <w:szCs w:val="24"/>
              </w:rPr>
              <w:t xml:space="preserve"> бега, скоростно-силовые качества, координацию движений.</w:t>
            </w: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30E06774" wp14:editId="2BEDABB4">
                  <wp:extent cx="2855595" cy="1095375"/>
                  <wp:effectExtent l="19050" t="0" r="1905" b="0"/>
                  <wp:docPr id="69" name="Рисунок 16" descr="http://spo.1september.ru/2009/18/5.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spo.1september.ru/2009/18/5.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5595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8333B" w:rsidRDefault="0038333B" w:rsidP="00DB7511">
            <w:pPr>
              <w:pStyle w:val="a4"/>
              <w:rPr>
                <w:rFonts w:ascii="Times New Roman" w:hAnsi="Times New Roman"/>
                <w:b/>
                <w:sz w:val="24"/>
                <w:szCs w:val="24"/>
              </w:rPr>
            </w:pPr>
            <w:r w:rsidRPr="00B922FE">
              <w:rPr>
                <w:rFonts w:ascii="Times New Roman" w:hAnsi="Times New Roman"/>
                <w:b/>
                <w:sz w:val="24"/>
                <w:szCs w:val="24"/>
              </w:rPr>
              <w:t>Упражнения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(слайд 9</w:t>
            </w:r>
            <w:r w:rsidRPr="005E3F49">
              <w:rPr>
                <w:rFonts w:ascii="Times New Roman" w:hAnsi="Times New Roman"/>
                <w:sz w:val="24"/>
                <w:szCs w:val="24"/>
              </w:rPr>
              <w:t>):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</w:p>
          <w:p w:rsidR="0038333B" w:rsidRPr="005E3F49" w:rsidRDefault="0038333B" w:rsidP="00DB7511">
            <w:pPr>
              <w:pStyle w:val="a4"/>
              <w:rPr>
                <w:rFonts w:ascii="Times New Roman" w:hAnsi="Times New Roman"/>
                <w:b/>
                <w:sz w:val="24"/>
                <w:szCs w:val="24"/>
              </w:rPr>
            </w:pPr>
            <w:r w:rsidRPr="00B922FE">
              <w:rPr>
                <w:rFonts w:ascii="Times New Roman" w:hAnsi="Times New Roman"/>
                <w:sz w:val="24"/>
                <w:szCs w:val="24"/>
              </w:rPr>
              <w:t>выход со старта без команды,</w:t>
            </w: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sz w:val="24"/>
                <w:szCs w:val="24"/>
              </w:rPr>
              <w:t>выход со старта по команде,</w:t>
            </w: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sz w:val="24"/>
                <w:szCs w:val="24"/>
              </w:rPr>
              <w:t>старт и стартовый разгон с постепенным увеличением скорости и расстояния бега,</w:t>
            </w: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sz w:val="24"/>
                <w:szCs w:val="24"/>
              </w:rPr>
              <w:t>бег с ускорением до 40 м.</w:t>
            </w:r>
          </w:p>
        </w:tc>
        <w:tc>
          <w:tcPr>
            <w:tcW w:w="1239" w:type="dxa"/>
          </w:tcPr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1903" w:type="dxa"/>
          </w:tcPr>
          <w:p w:rsidR="0038333B" w:rsidRPr="00B922FE" w:rsidRDefault="0038333B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sz w:val="24"/>
                <w:szCs w:val="24"/>
              </w:rPr>
              <w:t xml:space="preserve">Отрабатывают ранее усвоенные </w:t>
            </w:r>
            <w:r w:rsidRPr="00B922FE">
              <w:rPr>
                <w:rFonts w:ascii="Times New Roman" w:hAnsi="Times New Roman"/>
                <w:sz w:val="24"/>
                <w:szCs w:val="24"/>
              </w:rPr>
              <w:lastRenderedPageBreak/>
              <w:t>приёмы действия всех фаз спринтерского бега: старта и стартового разбега, техники бега на дистанции финиширование грудью и плечом.</w:t>
            </w:r>
          </w:p>
          <w:p w:rsidR="0038333B" w:rsidRPr="00B922FE" w:rsidRDefault="0038333B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sz w:val="24"/>
                <w:szCs w:val="24"/>
              </w:rPr>
              <w:t>Повторить 4-5 раз</w:t>
            </w:r>
          </w:p>
        </w:tc>
      </w:tr>
      <w:tr w:rsidR="0038333B" w:rsidRPr="00B922FE" w:rsidTr="00DB7511">
        <w:trPr>
          <w:trHeight w:val="562"/>
        </w:trPr>
        <w:tc>
          <w:tcPr>
            <w:tcW w:w="2376" w:type="dxa"/>
            <w:vMerge/>
          </w:tcPr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618" w:type="dxa"/>
          </w:tcPr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b/>
                <w:sz w:val="24"/>
                <w:szCs w:val="24"/>
              </w:rPr>
            </w:pPr>
            <w:r w:rsidRPr="00B922FE">
              <w:rPr>
                <w:rFonts w:ascii="Times New Roman" w:hAnsi="Times New Roman"/>
                <w:b/>
                <w:sz w:val="24"/>
                <w:szCs w:val="24"/>
              </w:rPr>
              <w:t>Освоение техники передачи эстафетной палочки на этапе</w:t>
            </w: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b/>
                <w:sz w:val="24"/>
                <w:szCs w:val="24"/>
              </w:rPr>
              <w:t xml:space="preserve">Цель: </w:t>
            </w:r>
            <w:r w:rsidRPr="00B922FE">
              <w:rPr>
                <w:rFonts w:ascii="Times New Roman" w:hAnsi="Times New Roman"/>
                <w:sz w:val="24"/>
                <w:szCs w:val="24"/>
              </w:rPr>
              <w:t>организовать работу по изучению техники передачи эстафетной палочки, формировать умения выполнять подводящие упражнения самостоятельно, по заданию учителя, поддерживать интерес к освоению нового материала, воспитывать стремление к достижению поставленной цели.</w:t>
            </w: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sz w:val="24"/>
                <w:szCs w:val="24"/>
              </w:rPr>
              <w:t>Объяснение и показ. Участник первого этапа начинает бег с низкого старта. Он держит эстафетную палочку в правой руке, сжимая её конец тремя пальцами, а большим и указательным опираетс</w:t>
            </w:r>
            <w:r>
              <w:rPr>
                <w:rFonts w:ascii="Times New Roman" w:hAnsi="Times New Roman"/>
                <w:sz w:val="24"/>
                <w:szCs w:val="24"/>
              </w:rPr>
              <w:t>я на дорожку у стартовой линии (слайд 11).</w:t>
            </w: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noProof/>
                <w:sz w:val="24"/>
                <w:szCs w:val="24"/>
              </w:rPr>
              <w:drawing>
                <wp:anchor distT="0" distB="0" distL="0" distR="0" simplePos="0" relativeHeight="251685888" behindDoc="0" locked="0" layoutInCell="1" allowOverlap="0" wp14:anchorId="57E0EBB6" wp14:editId="6ABF7E5B">
                  <wp:simplePos x="0" y="0"/>
                  <wp:positionH relativeFrom="column">
                    <wp:posOffset>1443990</wp:posOffset>
                  </wp:positionH>
                  <wp:positionV relativeFrom="line">
                    <wp:posOffset>21590</wp:posOffset>
                  </wp:positionV>
                  <wp:extent cx="1762125" cy="914400"/>
                  <wp:effectExtent l="19050" t="0" r="9525" b="0"/>
                  <wp:wrapSquare wrapText="bothSides"/>
                  <wp:docPr id="70" name="Рисунок 2" descr="http://msuathletics.ru/books/sprint/sprint_school_r46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msuathletics.ru/books/sprint/sprint_school_r46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 b="16531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76212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sz w:val="24"/>
                <w:szCs w:val="24"/>
              </w:rPr>
              <w:t>Стартующий бежит у внутреннего края дорожки.</w:t>
            </w: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sz w:val="24"/>
                <w:szCs w:val="24"/>
              </w:rPr>
              <w:t>Объяснение и показ. Бегун второго этапа принимает эстафету левой рукой и бежит б</w:t>
            </w:r>
            <w:r>
              <w:rPr>
                <w:rFonts w:ascii="Times New Roman" w:hAnsi="Times New Roman"/>
                <w:sz w:val="24"/>
                <w:szCs w:val="24"/>
              </w:rPr>
              <w:t>лиже к наружной стороне дорожки (слайд10).</w:t>
            </w: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4F5F4FB6" wp14:editId="1681CD1D">
                  <wp:extent cx="981075" cy="1009650"/>
                  <wp:effectExtent l="19050" t="0" r="9525" b="0"/>
                  <wp:docPr id="71" name="Рисунок 1" descr="http://msuathletics.ru/books/sprint/sprint_school_r47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msuathletics.ru/books/sprint/sprint_school_r47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 l="48485" b="163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sz w:val="24"/>
                <w:szCs w:val="24"/>
              </w:rPr>
              <w:t>Объяснение. Бегун третьего этапа принимает эстафету правой рукой и бежит ближе к внутреннему краю дорожки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(слайд11).</w:t>
            </w:r>
            <w:r w:rsidRPr="00B922FE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0CA69CC4" wp14:editId="6ED8CCC3">
                  <wp:extent cx="2640905" cy="1095375"/>
                  <wp:effectExtent l="19050" t="0" r="7045" b="0"/>
                  <wp:docPr id="72" name="Рисунок 4" descr="C:\Users\Наталья\AppData\Roaming\Skype\natikodrin\media_messaging\media_cache\^B515F005C28A279ED832B6A58879292CFF7A9C5B37DB28F93D^pimgpsh_fullsize_dist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Наталья\AppData\Roaming\Skype\natikodrin\media_messaging\media_cache\^B515F005C28A279ED832B6A58879292CFF7A9C5B37DB28F93D^pimgpsh_fullsize_dist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1098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sz w:val="24"/>
                <w:szCs w:val="24"/>
              </w:rPr>
              <w:t>На четвертом этапе бегун бежит по наружной стороне дорожки 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принимает эстафету левой рукой (слайд11).</w:t>
            </w:r>
            <w:r w:rsidRPr="00B922FE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38333B" w:rsidRPr="005E680C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0E345293" wp14:editId="08507D17">
                  <wp:extent cx="2447925" cy="819150"/>
                  <wp:effectExtent l="19050" t="0" r="9525" b="0"/>
                  <wp:docPr id="73" name="Рисунок 2" descr="C:\Users\Наталья\AppData\Roaming\Skype\natikodrin\media_messaging\media_cache\^E348E997C5B5A354AD7DDE488F53ABD3219D121DD038512DF6^pimgpsh_fullsize_dist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Наталья\AppData\Roaming\Skype\natikodrin\media_messaging\media_cache\^E348E997C5B5A354AD7DDE488F53ABD3219D121DD038512DF6^pimgpsh_fullsize_dist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3196" cy="8209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b/>
                <w:sz w:val="24"/>
                <w:szCs w:val="24"/>
              </w:rPr>
            </w:pPr>
            <w:r w:rsidRPr="00B922FE">
              <w:rPr>
                <w:rFonts w:ascii="Times New Roman" w:hAnsi="Times New Roman"/>
                <w:b/>
                <w:sz w:val="24"/>
                <w:szCs w:val="24"/>
              </w:rPr>
              <w:t>Упражнения:</w:t>
            </w: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sz w:val="24"/>
                <w:szCs w:val="24"/>
              </w:rPr>
              <w:t xml:space="preserve">передача палочки правой </w:t>
            </w:r>
            <w:proofErr w:type="gramStart"/>
            <w:r w:rsidRPr="00B922FE">
              <w:rPr>
                <w:rFonts w:ascii="Times New Roman" w:hAnsi="Times New Roman"/>
                <w:sz w:val="24"/>
                <w:szCs w:val="24"/>
              </w:rPr>
              <w:t>и  левой</w:t>
            </w:r>
            <w:proofErr w:type="gramEnd"/>
            <w:r w:rsidRPr="00B922FE">
              <w:rPr>
                <w:rFonts w:ascii="Times New Roman" w:hAnsi="Times New Roman"/>
                <w:sz w:val="24"/>
                <w:szCs w:val="24"/>
              </w:rPr>
              <w:t xml:space="preserve"> рукой на месте,</w:t>
            </w: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sz w:val="24"/>
                <w:szCs w:val="24"/>
              </w:rPr>
              <w:t xml:space="preserve">то же в ходьбе, </w:t>
            </w: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sz w:val="24"/>
                <w:szCs w:val="24"/>
              </w:rPr>
              <w:t>то же в медленном беге.</w:t>
            </w: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sz w:val="24"/>
                <w:szCs w:val="24"/>
              </w:rPr>
              <w:t xml:space="preserve">Передача эстафеты в зоне передачи с </w:t>
            </w:r>
            <w:proofErr w:type="spellStart"/>
            <w:r w:rsidRPr="00B922FE">
              <w:rPr>
                <w:rFonts w:ascii="Times New Roman" w:hAnsi="Times New Roman"/>
                <w:sz w:val="24"/>
                <w:szCs w:val="24"/>
              </w:rPr>
              <w:t>пробеганием</w:t>
            </w:r>
            <w:proofErr w:type="spellEnd"/>
            <w:r w:rsidRPr="00B922FE">
              <w:rPr>
                <w:rFonts w:ascii="Times New Roman" w:hAnsi="Times New Roman"/>
                <w:sz w:val="24"/>
                <w:szCs w:val="24"/>
              </w:rPr>
              <w:t xml:space="preserve"> коротких отрезков.</w:t>
            </w: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sz w:val="24"/>
                <w:szCs w:val="24"/>
              </w:rPr>
              <w:t>Эстафета 4х100 м.</w:t>
            </w:r>
          </w:p>
        </w:tc>
        <w:tc>
          <w:tcPr>
            <w:tcW w:w="1239" w:type="dxa"/>
          </w:tcPr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sz w:val="24"/>
                <w:szCs w:val="24"/>
              </w:rPr>
              <w:t>5</w:t>
            </w: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sz w:val="24"/>
                <w:szCs w:val="24"/>
              </w:rPr>
              <w:t>5</w:t>
            </w: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sz w:val="24"/>
                <w:szCs w:val="24"/>
              </w:rPr>
              <w:t>5</w:t>
            </w: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903" w:type="dxa"/>
          </w:tcPr>
          <w:p w:rsidR="0038333B" w:rsidRPr="00B922FE" w:rsidRDefault="0038333B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sz w:val="24"/>
                <w:szCs w:val="24"/>
              </w:rPr>
              <w:t xml:space="preserve">Повторить 3-4 раза. </w:t>
            </w: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sz w:val="24"/>
                <w:szCs w:val="24"/>
              </w:rPr>
              <w:t>Обратить внимание:</w:t>
            </w:r>
          </w:p>
          <w:p w:rsidR="0038333B" w:rsidRPr="00B922FE" w:rsidRDefault="0038333B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sz w:val="24"/>
                <w:szCs w:val="24"/>
              </w:rPr>
              <w:t>на зону передачи,</w:t>
            </w:r>
          </w:p>
          <w:p w:rsidR="0038333B" w:rsidRPr="00B922FE" w:rsidRDefault="0038333B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sz w:val="24"/>
                <w:szCs w:val="24"/>
              </w:rPr>
              <w:t>не передавать эстафетной палочки в живот, в лицо,</w:t>
            </w:r>
          </w:p>
          <w:p w:rsidR="0038333B" w:rsidRPr="00B922FE" w:rsidRDefault="0038333B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sz w:val="24"/>
                <w:szCs w:val="24"/>
              </w:rPr>
              <w:t>не толкаться,</w:t>
            </w:r>
          </w:p>
          <w:p w:rsidR="0038333B" w:rsidRPr="00B922FE" w:rsidRDefault="0038333B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sz w:val="24"/>
                <w:szCs w:val="24"/>
              </w:rPr>
              <w:t>не мешать соперникам в момент передачи эстафетной палочки,</w:t>
            </w:r>
          </w:p>
          <w:p w:rsidR="0038333B" w:rsidRPr="00B922FE" w:rsidRDefault="0038333B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sz w:val="24"/>
                <w:szCs w:val="24"/>
              </w:rPr>
              <w:t>не допускать выхода за пределы коридора во время передачи.</w:t>
            </w:r>
          </w:p>
        </w:tc>
      </w:tr>
      <w:tr w:rsidR="0038333B" w:rsidRPr="00B922FE" w:rsidTr="00DB7511">
        <w:tc>
          <w:tcPr>
            <w:tcW w:w="2376" w:type="dxa"/>
          </w:tcPr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b/>
                <w:sz w:val="24"/>
                <w:szCs w:val="24"/>
              </w:rPr>
            </w:pPr>
            <w:r w:rsidRPr="00B922FE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III. Заключительная часть. 5мин</w:t>
            </w: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b/>
                <w:sz w:val="24"/>
                <w:szCs w:val="24"/>
              </w:rPr>
              <w:t xml:space="preserve">Цель: </w:t>
            </w:r>
            <w:r w:rsidRPr="00B922FE">
              <w:rPr>
                <w:rFonts w:ascii="Times New Roman" w:hAnsi="Times New Roman"/>
                <w:sz w:val="24"/>
                <w:szCs w:val="24"/>
              </w:rPr>
              <w:t>оценить деятельность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922FE">
              <w:rPr>
                <w:rFonts w:ascii="Times New Roman" w:hAnsi="Times New Roman"/>
                <w:sz w:val="24"/>
                <w:szCs w:val="24"/>
              </w:rPr>
              <w:t>обучающихся по конечному результату.</w:t>
            </w: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b/>
                <w:sz w:val="24"/>
                <w:szCs w:val="24"/>
              </w:rPr>
              <w:t>Методы</w:t>
            </w:r>
            <w:r w:rsidRPr="00B922F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B922FE">
              <w:rPr>
                <w:rFonts w:ascii="Times New Roman" w:hAnsi="Times New Roman"/>
                <w:sz w:val="24"/>
                <w:szCs w:val="24"/>
              </w:rPr>
              <w:t>работы:беседа</w:t>
            </w:r>
            <w:proofErr w:type="spellEnd"/>
            <w:proofErr w:type="gramEnd"/>
            <w:r w:rsidRPr="00B922FE">
              <w:rPr>
                <w:rFonts w:ascii="Times New Roman" w:hAnsi="Times New Roman"/>
                <w:sz w:val="24"/>
                <w:szCs w:val="24"/>
              </w:rPr>
              <w:t>, диалог</w:t>
            </w: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B922FE">
              <w:rPr>
                <w:rFonts w:ascii="Times New Roman" w:hAnsi="Times New Roman"/>
                <w:b/>
                <w:sz w:val="24"/>
                <w:szCs w:val="24"/>
              </w:rPr>
              <w:t>Формы</w:t>
            </w:r>
            <w:r w:rsidRPr="00B922FE">
              <w:rPr>
                <w:rFonts w:ascii="Times New Roman" w:hAnsi="Times New Roman"/>
                <w:sz w:val="24"/>
                <w:szCs w:val="24"/>
              </w:rPr>
              <w:t>работы:фронтальная</w:t>
            </w:r>
            <w:proofErr w:type="spellEnd"/>
          </w:p>
        </w:tc>
        <w:tc>
          <w:tcPr>
            <w:tcW w:w="4618" w:type="dxa"/>
          </w:tcPr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b/>
                <w:sz w:val="24"/>
                <w:szCs w:val="24"/>
              </w:rPr>
              <w:t>Рефлексия.</w:t>
            </w: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b/>
                <w:sz w:val="24"/>
                <w:szCs w:val="24"/>
              </w:rPr>
              <w:t>Цель:</w:t>
            </w:r>
            <w:r w:rsidRPr="00B922FE">
              <w:rPr>
                <w:rFonts w:ascii="Times New Roman" w:hAnsi="Times New Roman"/>
                <w:sz w:val="24"/>
                <w:szCs w:val="24"/>
              </w:rPr>
              <w:t xml:space="preserve"> оценивание обучающимися своей деятельности на уроке (само</w:t>
            </w:r>
            <w:r>
              <w:rPr>
                <w:rFonts w:ascii="Times New Roman" w:hAnsi="Times New Roman"/>
                <w:sz w:val="24"/>
                <w:szCs w:val="24"/>
              </w:rPr>
              <w:t>оценка</w:t>
            </w:r>
            <w:r w:rsidRPr="00B922FE">
              <w:rPr>
                <w:rFonts w:ascii="Times New Roman" w:hAnsi="Times New Roman"/>
                <w:sz w:val="24"/>
                <w:szCs w:val="24"/>
              </w:rPr>
              <w:t>).</w:t>
            </w: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b/>
                <w:sz w:val="24"/>
                <w:szCs w:val="24"/>
              </w:rPr>
            </w:pPr>
            <w:r w:rsidRPr="00B922FE">
              <w:rPr>
                <w:rFonts w:ascii="Times New Roman" w:hAnsi="Times New Roman"/>
                <w:b/>
                <w:sz w:val="24"/>
                <w:szCs w:val="24"/>
              </w:rPr>
              <w:t>Беседа</w:t>
            </w: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sz w:val="24"/>
                <w:szCs w:val="24"/>
              </w:rPr>
              <w:t xml:space="preserve">-  </w:t>
            </w:r>
            <w:proofErr w:type="gramStart"/>
            <w:r w:rsidRPr="00B922FE">
              <w:rPr>
                <w:rFonts w:ascii="Times New Roman" w:hAnsi="Times New Roman"/>
                <w:sz w:val="24"/>
                <w:szCs w:val="24"/>
              </w:rPr>
              <w:t>Оцените  результаты</w:t>
            </w:r>
            <w:proofErr w:type="gramEnd"/>
            <w:r w:rsidRPr="00B922FE">
              <w:rPr>
                <w:rFonts w:ascii="Times New Roman" w:hAnsi="Times New Roman"/>
                <w:sz w:val="24"/>
                <w:szCs w:val="24"/>
              </w:rPr>
              <w:t xml:space="preserve"> своей деятельности и выбранных способов деятельности через отношение, эмоции, чувства.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Pr="00B922FE">
              <w:rPr>
                <w:rFonts w:ascii="Times New Roman" w:hAnsi="Times New Roman"/>
                <w:sz w:val="24"/>
                <w:szCs w:val="24"/>
              </w:rPr>
              <w:t>Соотнесите собственную цель урока с полученным резул</w:t>
            </w:r>
            <w:r>
              <w:rPr>
                <w:rFonts w:ascii="Times New Roman" w:hAnsi="Times New Roman"/>
                <w:sz w:val="24"/>
                <w:szCs w:val="24"/>
              </w:rPr>
              <w:t>ьтатом, проведите самоконтроль</w:t>
            </w:r>
            <w:r w:rsidRPr="00B922F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(слайд12,13).</w:t>
            </w: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b/>
                <w:sz w:val="24"/>
                <w:szCs w:val="24"/>
              </w:rPr>
            </w:pPr>
            <w:r w:rsidRPr="00B922FE">
              <w:rPr>
                <w:rFonts w:ascii="Times New Roman" w:hAnsi="Times New Roman"/>
                <w:b/>
                <w:sz w:val="24"/>
                <w:szCs w:val="24"/>
              </w:rPr>
              <w:t>Подведение итогов урока</w:t>
            </w: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B922FE">
              <w:rPr>
                <w:rFonts w:ascii="Times New Roman" w:hAnsi="Times New Roman"/>
                <w:b/>
                <w:sz w:val="24"/>
                <w:szCs w:val="24"/>
              </w:rPr>
              <w:t>Цель</w:t>
            </w:r>
            <w:r w:rsidRPr="00B922FE">
              <w:rPr>
                <w:rFonts w:ascii="Times New Roman" w:hAnsi="Times New Roman"/>
                <w:sz w:val="24"/>
                <w:szCs w:val="24"/>
              </w:rPr>
              <w:t>:  проанализировать</w:t>
            </w:r>
            <w:proofErr w:type="gramEnd"/>
            <w:r w:rsidRPr="00B922FE">
              <w:rPr>
                <w:rFonts w:ascii="Times New Roman" w:hAnsi="Times New Roman"/>
                <w:sz w:val="24"/>
                <w:szCs w:val="24"/>
              </w:rPr>
              <w:t>, дать оценку успешности достижения цели и наметить перспективу на будущее.</w:t>
            </w: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sz w:val="24"/>
                <w:szCs w:val="24"/>
              </w:rPr>
              <w:t xml:space="preserve">Провести разбор эстафеты. Выделить ребят, которые хорошо справлялись с заданиями. Указать на ошибки. Выставить оценки. Похвалить всех за работу. </w:t>
            </w:r>
          </w:p>
          <w:p w:rsidR="0038333B" w:rsidRDefault="0038333B" w:rsidP="00DB7511">
            <w:pPr>
              <w:pStyle w:val="a4"/>
              <w:rPr>
                <w:rFonts w:ascii="Times New Roman" w:hAnsi="Times New Roman"/>
                <w:b/>
                <w:sz w:val="24"/>
                <w:szCs w:val="24"/>
              </w:rPr>
            </w:pPr>
            <w:r w:rsidRPr="00B922FE">
              <w:rPr>
                <w:rFonts w:ascii="Times New Roman" w:hAnsi="Times New Roman"/>
                <w:b/>
                <w:sz w:val="24"/>
                <w:szCs w:val="24"/>
              </w:rPr>
              <w:t>Задание на дом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. Дистанционно пройти итоговые тесты</w:t>
            </w:r>
          </w:p>
          <w:p w:rsidR="0038333B" w:rsidRPr="001C7F32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  <w:hyperlink r:id="rId42" w:history="1">
              <w:r w:rsidRPr="001C7F32">
                <w:rPr>
                  <w:rStyle w:val="a6"/>
                  <w:rFonts w:ascii="Times New Roman" w:hAnsi="Times New Roman"/>
                  <w:lang w:val="en-US"/>
                </w:rPr>
                <w:t>https</w:t>
              </w:r>
              <w:r w:rsidRPr="001C7F32">
                <w:rPr>
                  <w:rStyle w:val="a6"/>
                  <w:rFonts w:ascii="Times New Roman" w:hAnsi="Times New Roman"/>
                </w:rPr>
                <w:t>://</w:t>
              </w:r>
              <w:proofErr w:type="spellStart"/>
              <w:r w:rsidRPr="001C7F32">
                <w:rPr>
                  <w:rStyle w:val="a6"/>
                  <w:rFonts w:ascii="Times New Roman" w:hAnsi="Times New Roman"/>
                  <w:lang w:val="en-US"/>
                </w:rPr>
                <w:t>learningapps</w:t>
              </w:r>
              <w:proofErr w:type="spellEnd"/>
              <w:r w:rsidRPr="001C7F32">
                <w:rPr>
                  <w:rStyle w:val="a6"/>
                  <w:rFonts w:ascii="Times New Roman" w:hAnsi="Times New Roman"/>
                </w:rPr>
                <w:t>.</w:t>
              </w:r>
              <w:r w:rsidRPr="001C7F32">
                <w:rPr>
                  <w:rStyle w:val="a6"/>
                  <w:rFonts w:ascii="Times New Roman" w:hAnsi="Times New Roman"/>
                  <w:lang w:val="en-US"/>
                </w:rPr>
                <w:t>org</w:t>
              </w:r>
              <w:r w:rsidRPr="001C7F32">
                <w:rPr>
                  <w:rStyle w:val="a6"/>
                  <w:rFonts w:ascii="Times New Roman" w:hAnsi="Times New Roman"/>
                </w:rPr>
                <w:t>/4796049</w:t>
              </w:r>
            </w:hyperlink>
            <w:r w:rsidRPr="001C7F32">
              <w:rPr>
                <w:rFonts w:ascii="Times New Roman" w:hAnsi="Times New Roman"/>
                <w:sz w:val="24"/>
                <w:szCs w:val="24"/>
              </w:rPr>
              <w:t xml:space="preserve"> - легкая атлетика</w:t>
            </w:r>
          </w:p>
          <w:p w:rsidR="0038333B" w:rsidRPr="005E680C" w:rsidRDefault="0038333B" w:rsidP="00DB7511">
            <w:pPr>
              <w:pStyle w:val="a4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B176E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и </w:t>
            </w:r>
            <w:hyperlink r:id="rId43" w:history="1">
              <w:r w:rsidRPr="00422CEE">
                <w:rPr>
                  <w:rStyle w:val="a6"/>
                  <w:rFonts w:ascii="Times New Roman" w:hAnsi="Times New Roman"/>
                  <w:b/>
                  <w:bCs/>
                </w:rPr>
                <w:t>http://knowledgelevel.ru/tests/11380</w:t>
              </w:r>
            </w:hyperlink>
            <w:r>
              <w:rPr>
                <w:rFonts w:ascii="Times New Roman" w:hAnsi="Times New Roman"/>
                <w:b/>
                <w:bCs/>
                <w:color w:val="0563C1" w:themeColor="hyperlink"/>
                <w:sz w:val="24"/>
                <w:szCs w:val="24"/>
                <w:u w:val="single"/>
              </w:rPr>
              <w:t xml:space="preserve">. </w:t>
            </w: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sz w:val="24"/>
                <w:szCs w:val="24"/>
              </w:rPr>
              <w:t>Цель: обеспечить понимание целей, содержания и способов выполнения домашнего задани</w:t>
            </w:r>
            <w:r>
              <w:rPr>
                <w:rFonts w:ascii="Times New Roman" w:hAnsi="Times New Roman"/>
                <w:sz w:val="24"/>
                <w:szCs w:val="24"/>
              </w:rPr>
              <w:t>я, прививать интерес к предмету.</w:t>
            </w: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sz w:val="24"/>
                <w:szCs w:val="24"/>
              </w:rPr>
              <w:lastRenderedPageBreak/>
              <w:t>Самостоятельно разработать комплекс упражнений</w:t>
            </w:r>
            <w:r w:rsidRPr="00B922FE">
              <w:rPr>
                <w:rFonts w:ascii="Times New Roman" w:eastAsia="Times New Roman" w:hAnsi="Times New Roman"/>
                <w:sz w:val="24"/>
                <w:szCs w:val="24"/>
              </w:rPr>
              <w:t xml:space="preserve"> для развития недостающих физических </w:t>
            </w:r>
            <w:r w:rsidRPr="00B922FE">
              <w:rPr>
                <w:rFonts w:ascii="Times New Roman" w:hAnsi="Times New Roman"/>
                <w:sz w:val="24"/>
                <w:szCs w:val="24"/>
              </w:rPr>
              <w:t>качеств. Организованный уход.</w:t>
            </w:r>
          </w:p>
        </w:tc>
        <w:tc>
          <w:tcPr>
            <w:tcW w:w="1239" w:type="dxa"/>
          </w:tcPr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sz w:val="24"/>
                <w:szCs w:val="24"/>
              </w:rPr>
              <w:lastRenderedPageBreak/>
              <w:t>2</w:t>
            </w:r>
          </w:p>
          <w:p w:rsidR="0038333B" w:rsidRPr="00B922FE" w:rsidRDefault="0038333B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sz w:val="24"/>
                <w:szCs w:val="24"/>
              </w:rPr>
              <w:t>2</w:t>
            </w: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903" w:type="dxa"/>
          </w:tcPr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Отвечают на проблемный вопрос урока.</w:t>
            </w: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sz w:val="24"/>
                <w:szCs w:val="24"/>
              </w:rPr>
              <w:t>Стимулирование учебной активности обучающихся в ходе подведения итогов занятия:</w:t>
            </w:r>
          </w:p>
          <w:p w:rsidR="0038333B" w:rsidRPr="00B922FE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 w:rsidRPr="00B922FE">
              <w:rPr>
                <w:rFonts w:ascii="Times New Roman" w:hAnsi="Times New Roman"/>
                <w:sz w:val="24"/>
                <w:szCs w:val="24"/>
              </w:rPr>
              <w:t>похвала, настрой на дальнейшую работу.</w:t>
            </w:r>
          </w:p>
          <w:p w:rsidR="0038333B" w:rsidRPr="00B922FE" w:rsidRDefault="0038333B" w:rsidP="00DB7511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38333B" w:rsidRDefault="0038333B" w:rsidP="0038333B">
      <w:pPr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7936" behindDoc="1" locked="0" layoutInCell="1" allowOverlap="1" wp14:anchorId="12DB8ADD" wp14:editId="0B6AF9E9">
            <wp:simplePos x="0" y="0"/>
            <wp:positionH relativeFrom="column">
              <wp:posOffset>3491230</wp:posOffset>
            </wp:positionH>
            <wp:positionV relativeFrom="paragraph">
              <wp:posOffset>258445</wp:posOffset>
            </wp:positionV>
            <wp:extent cx="2331720" cy="1869440"/>
            <wp:effectExtent l="19050" t="0" r="0" b="0"/>
            <wp:wrapNone/>
            <wp:docPr id="7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1720" cy="1869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 wp14:anchorId="220206E9" wp14:editId="42CFD304">
            <wp:simplePos x="0" y="0"/>
            <wp:positionH relativeFrom="column">
              <wp:posOffset>-83820</wp:posOffset>
            </wp:positionH>
            <wp:positionV relativeFrom="paragraph">
              <wp:posOffset>253365</wp:posOffset>
            </wp:positionV>
            <wp:extent cx="2331720" cy="1869440"/>
            <wp:effectExtent l="19050" t="0" r="0" b="0"/>
            <wp:wrapNone/>
            <wp:docPr id="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1720" cy="1869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rFonts w:ascii="Times New Roman" w:hAnsi="Times New Roman"/>
          <w:sz w:val="24"/>
          <w:szCs w:val="24"/>
        </w:rPr>
        <w:t xml:space="preserve">Презентация </w:t>
      </w:r>
      <w:r w:rsidRPr="00502C57">
        <w:rPr>
          <w:rFonts w:ascii="Times New Roman" w:hAnsi="Times New Roman"/>
        </w:rPr>
        <w:t xml:space="preserve"> урока</w:t>
      </w:r>
      <w:proofErr w:type="gramEnd"/>
      <w:r w:rsidRPr="00502C57">
        <w:rPr>
          <w:rFonts w:ascii="Times New Roman" w:hAnsi="Times New Roman"/>
        </w:rPr>
        <w:t xml:space="preserve"> по теме «Спринтерский бег. Передача </w:t>
      </w:r>
      <w:proofErr w:type="gramStart"/>
      <w:r w:rsidRPr="00502C57">
        <w:rPr>
          <w:rFonts w:ascii="Times New Roman" w:hAnsi="Times New Roman"/>
        </w:rPr>
        <w:t>палочки</w:t>
      </w:r>
      <w:r>
        <w:rPr>
          <w:rFonts w:ascii="Times New Roman" w:hAnsi="Times New Roman"/>
        </w:rPr>
        <w:t>»</w:t>
      </w:r>
      <w:r w:rsidRPr="00502C57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</w:t>
      </w:r>
      <w:r>
        <w:rPr>
          <w:rFonts w:ascii="Times New Roman" w:hAnsi="Times New Roman"/>
        </w:rPr>
        <w:t xml:space="preserve"> </w:t>
      </w:r>
      <w:proofErr w:type="spellStart"/>
      <w:proofErr w:type="gramEnd"/>
      <w:r>
        <w:rPr>
          <w:rFonts w:ascii="Times New Roman" w:hAnsi="Times New Roman"/>
        </w:rPr>
        <w:t>дл</w:t>
      </w:r>
      <w:proofErr w:type="spellEnd"/>
      <w:r w:rsidRPr="00502C57">
        <w:rPr>
          <w:noProof/>
          <w:lang w:eastAsia="ru-RU"/>
        </w:rPr>
        <w:t xml:space="preserve"> </w:t>
      </w:r>
      <w:r>
        <w:rPr>
          <w:rFonts w:ascii="Times New Roman" w:hAnsi="Times New Roman"/>
        </w:rPr>
        <w:t>я 10 класса</w:t>
      </w:r>
    </w:p>
    <w:p w:rsidR="0038333B" w:rsidRPr="00502C57" w:rsidRDefault="0038333B" w:rsidP="0038333B"/>
    <w:p w:rsidR="0038333B" w:rsidRPr="00502C57" w:rsidRDefault="0038333B" w:rsidP="0038333B"/>
    <w:p w:rsidR="0038333B" w:rsidRPr="00502C57" w:rsidRDefault="0038333B" w:rsidP="0038333B"/>
    <w:p w:rsidR="0038333B" w:rsidRPr="00502C57" w:rsidRDefault="0038333B" w:rsidP="0038333B"/>
    <w:p w:rsidR="0038333B" w:rsidRPr="00502C57" w:rsidRDefault="0038333B" w:rsidP="0038333B"/>
    <w:p w:rsidR="0038333B" w:rsidRPr="00502C57" w:rsidRDefault="0038333B" w:rsidP="0038333B">
      <w:r>
        <w:rPr>
          <w:noProof/>
          <w:lang w:eastAsia="ru-RU"/>
        </w:rPr>
        <w:drawing>
          <wp:anchor distT="0" distB="0" distL="114300" distR="114300" simplePos="0" relativeHeight="251689984" behindDoc="0" locked="0" layoutInCell="1" allowOverlap="1" wp14:anchorId="39DF0709" wp14:editId="3C1DC228">
            <wp:simplePos x="0" y="0"/>
            <wp:positionH relativeFrom="column">
              <wp:posOffset>3489960</wp:posOffset>
            </wp:positionH>
            <wp:positionV relativeFrom="paragraph">
              <wp:posOffset>266700</wp:posOffset>
            </wp:positionV>
            <wp:extent cx="2331720" cy="1869440"/>
            <wp:effectExtent l="19050" t="0" r="0" b="0"/>
            <wp:wrapNone/>
            <wp:docPr id="7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1720" cy="1869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8960" behindDoc="0" locked="0" layoutInCell="1" allowOverlap="1" wp14:anchorId="5CAE42DC" wp14:editId="2447D2F5">
            <wp:simplePos x="0" y="0"/>
            <wp:positionH relativeFrom="column">
              <wp:posOffset>8255</wp:posOffset>
            </wp:positionH>
            <wp:positionV relativeFrom="paragraph">
              <wp:posOffset>261620</wp:posOffset>
            </wp:positionV>
            <wp:extent cx="2331720" cy="1869440"/>
            <wp:effectExtent l="19050" t="0" r="0" b="0"/>
            <wp:wrapNone/>
            <wp:docPr id="7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1720" cy="1869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8333B" w:rsidRPr="00502C57" w:rsidRDefault="0038333B" w:rsidP="0038333B"/>
    <w:p w:rsidR="0038333B" w:rsidRPr="00502C57" w:rsidRDefault="0038333B" w:rsidP="0038333B"/>
    <w:p w:rsidR="0038333B" w:rsidRPr="00502C57" w:rsidRDefault="0038333B" w:rsidP="0038333B"/>
    <w:p w:rsidR="0038333B" w:rsidRPr="00502C57" w:rsidRDefault="0038333B" w:rsidP="0038333B"/>
    <w:p w:rsidR="0038333B" w:rsidRPr="00502C57" w:rsidRDefault="0038333B" w:rsidP="0038333B"/>
    <w:p w:rsidR="0038333B" w:rsidRDefault="0038333B" w:rsidP="0038333B"/>
    <w:p w:rsidR="0038333B" w:rsidRPr="00242D70" w:rsidRDefault="0038333B" w:rsidP="0038333B">
      <w:pPr>
        <w:tabs>
          <w:tab w:val="left" w:pos="3480"/>
        </w:tabs>
        <w:jc w:val="center"/>
        <w:rPr>
          <w:rFonts w:ascii="Times New Roman" w:hAnsi="Times New Roman"/>
          <w:sz w:val="24"/>
          <w:szCs w:val="24"/>
        </w:rPr>
      </w:pPr>
      <w:r w:rsidRPr="00502C57">
        <w:rPr>
          <w:rFonts w:ascii="Times New Roman" w:hAnsi="Times New Roman"/>
          <w:sz w:val="24"/>
          <w:szCs w:val="24"/>
        </w:rPr>
        <w:t>Форма организации домашнего задания: дистанционное тестирование</w:t>
      </w:r>
    </w:p>
    <w:p w:rsidR="0038333B" w:rsidRPr="001C7F32" w:rsidRDefault="0038333B" w:rsidP="0038333B">
      <w:pPr>
        <w:pStyle w:val="14"/>
        <w:rPr>
          <w:rFonts w:eastAsia="Calibri"/>
          <w:lang w:val="ru-RU"/>
        </w:rPr>
      </w:pPr>
      <w:hyperlink r:id="rId48" w:history="1">
        <w:r w:rsidRPr="00B0400E">
          <w:rPr>
            <w:rStyle w:val="a6"/>
            <w:rFonts w:cs="Arial"/>
            <w:b/>
            <w:bCs/>
          </w:rPr>
          <w:t>https</w:t>
        </w:r>
        <w:r w:rsidRPr="00B0400E">
          <w:rPr>
            <w:rStyle w:val="a6"/>
            <w:rFonts w:cs="Arial"/>
            <w:b/>
            <w:bCs/>
            <w:lang w:val="ru-RU"/>
          </w:rPr>
          <w:t>://</w:t>
        </w:r>
        <w:r w:rsidRPr="00B0400E">
          <w:rPr>
            <w:rStyle w:val="a6"/>
            <w:rFonts w:cs="Arial"/>
            <w:b/>
            <w:bCs/>
          </w:rPr>
          <w:t>learningapps</w:t>
        </w:r>
        <w:r w:rsidRPr="00B0400E">
          <w:rPr>
            <w:rStyle w:val="a6"/>
            <w:rFonts w:cs="Arial"/>
            <w:b/>
            <w:bCs/>
            <w:lang w:val="ru-RU"/>
          </w:rPr>
          <w:t>.</w:t>
        </w:r>
        <w:r w:rsidRPr="00B0400E">
          <w:rPr>
            <w:rStyle w:val="a6"/>
            <w:rFonts w:cs="Arial"/>
            <w:b/>
            <w:bCs/>
          </w:rPr>
          <w:t>org</w:t>
        </w:r>
        <w:r w:rsidRPr="00B0400E">
          <w:rPr>
            <w:rStyle w:val="a6"/>
            <w:rFonts w:cs="Arial"/>
            <w:b/>
            <w:bCs/>
            <w:lang w:val="ru-RU"/>
          </w:rPr>
          <w:t>/</w:t>
        </w:r>
        <w:r w:rsidRPr="00B0400E">
          <w:rPr>
            <w:rStyle w:val="a6"/>
            <w:rFonts w:cs="Arial"/>
            <w:b/>
            <w:bCs/>
          </w:rPr>
          <w:t>user</w:t>
        </w:r>
      </w:hyperlink>
      <w:r>
        <w:rPr>
          <w:rFonts w:cs="Arial"/>
          <w:b/>
          <w:bCs/>
          <w:lang w:val="ru-RU"/>
        </w:rPr>
        <w:t xml:space="preserve">                          </w:t>
      </w:r>
      <w:r w:rsidRPr="001C7F32">
        <w:rPr>
          <w:rFonts w:ascii="Arial" w:hAnsi="Arial" w:cs="Arial"/>
          <w:color w:val="44546A" w:themeColor="text2"/>
          <w:lang w:val="ru-RU"/>
        </w:rPr>
        <w:t xml:space="preserve"> </w:t>
      </w:r>
      <w:r w:rsidRPr="001C7F32">
        <w:rPr>
          <w:lang w:val="ru-RU"/>
        </w:rPr>
        <w:t>-</w:t>
      </w:r>
      <w:r w:rsidRPr="001C7F32">
        <w:rPr>
          <w:noProof/>
          <w:lang w:val="ru-RU" w:eastAsia="ru-RU"/>
        </w:rPr>
        <w:drawing>
          <wp:anchor distT="0" distB="0" distL="114300" distR="114300" simplePos="0" relativeHeight="251693056" behindDoc="0" locked="0" layoutInCell="1" allowOverlap="1" wp14:anchorId="7274BD18" wp14:editId="0387357D">
            <wp:simplePos x="0" y="0"/>
            <wp:positionH relativeFrom="column">
              <wp:posOffset>1651000</wp:posOffset>
            </wp:positionH>
            <wp:positionV relativeFrom="paragraph">
              <wp:posOffset>2438400</wp:posOffset>
            </wp:positionV>
            <wp:extent cx="3565525" cy="1736090"/>
            <wp:effectExtent l="19050" t="0" r="0" b="0"/>
            <wp:wrapNone/>
            <wp:docPr id="7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5525" cy="1736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1C7F32">
        <w:rPr>
          <w:noProof/>
          <w:lang w:val="ru-RU" w:eastAsia="ru-RU"/>
        </w:rPr>
        <w:drawing>
          <wp:anchor distT="0" distB="0" distL="114300" distR="114300" simplePos="0" relativeHeight="251691008" behindDoc="0" locked="0" layoutInCell="1" allowOverlap="1" wp14:anchorId="751BA1F2" wp14:editId="4020C131">
            <wp:simplePos x="0" y="0"/>
            <wp:positionH relativeFrom="column">
              <wp:posOffset>3470910</wp:posOffset>
            </wp:positionH>
            <wp:positionV relativeFrom="paragraph">
              <wp:posOffset>250190</wp:posOffset>
            </wp:positionV>
            <wp:extent cx="2352675" cy="1890395"/>
            <wp:effectExtent l="19050" t="0" r="9525" b="0"/>
            <wp:wrapNone/>
            <wp:docPr id="79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1890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C7F32">
        <w:rPr>
          <w:noProof/>
          <w:lang w:val="ru-RU" w:eastAsia="ru-RU"/>
        </w:rPr>
        <w:drawing>
          <wp:anchor distT="0" distB="0" distL="114300" distR="114300" simplePos="0" relativeHeight="251692032" behindDoc="0" locked="0" layoutInCell="1" allowOverlap="1" wp14:anchorId="43A04D71" wp14:editId="77C7BD51">
            <wp:simplePos x="0" y="0"/>
            <wp:positionH relativeFrom="column">
              <wp:posOffset>201930</wp:posOffset>
            </wp:positionH>
            <wp:positionV relativeFrom="paragraph">
              <wp:posOffset>254000</wp:posOffset>
            </wp:positionV>
            <wp:extent cx="2600325" cy="2085340"/>
            <wp:effectExtent l="19050" t="0" r="9525" b="0"/>
            <wp:wrapNone/>
            <wp:docPr id="80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2085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C7F32">
        <w:rPr>
          <w:lang w:val="ru-RU" w:eastAsia="ru-RU"/>
        </w:rPr>
        <w:t xml:space="preserve"> и </w:t>
      </w:r>
      <w:hyperlink r:id="rId52" w:history="1">
        <w:r w:rsidRPr="001C7F32">
          <w:rPr>
            <w:rStyle w:val="a6"/>
            <w:bCs/>
          </w:rPr>
          <w:t>http</w:t>
        </w:r>
        <w:r w:rsidRPr="001C7F32">
          <w:rPr>
            <w:rStyle w:val="a6"/>
            <w:bCs/>
            <w:lang w:val="ru-RU"/>
          </w:rPr>
          <w:t>://</w:t>
        </w:r>
        <w:r w:rsidRPr="001C7F32">
          <w:rPr>
            <w:rStyle w:val="a6"/>
            <w:bCs/>
          </w:rPr>
          <w:t>knowledgelevel</w:t>
        </w:r>
        <w:r w:rsidRPr="001C7F32">
          <w:rPr>
            <w:rStyle w:val="a6"/>
            <w:bCs/>
            <w:lang w:val="ru-RU"/>
          </w:rPr>
          <w:t>.</w:t>
        </w:r>
        <w:r w:rsidRPr="001C7F32">
          <w:rPr>
            <w:rStyle w:val="a6"/>
            <w:bCs/>
          </w:rPr>
          <w:t>ru</w:t>
        </w:r>
        <w:r w:rsidRPr="001C7F32">
          <w:rPr>
            <w:rStyle w:val="a6"/>
            <w:bCs/>
            <w:lang w:val="ru-RU"/>
          </w:rPr>
          <w:t>/</w:t>
        </w:r>
        <w:r w:rsidRPr="001C7F32">
          <w:rPr>
            <w:rStyle w:val="a6"/>
            <w:bCs/>
          </w:rPr>
          <w:t>tests</w:t>
        </w:r>
        <w:r w:rsidRPr="001C7F32">
          <w:rPr>
            <w:rStyle w:val="a6"/>
            <w:bCs/>
            <w:lang w:val="ru-RU"/>
          </w:rPr>
          <w:t>/11380</w:t>
        </w:r>
      </w:hyperlink>
    </w:p>
    <w:p w:rsidR="0038333B" w:rsidRDefault="0038333B" w:rsidP="0038333B">
      <w:pPr>
        <w:pStyle w:val="14"/>
        <w:rPr>
          <w:rFonts w:eastAsia="Calibri"/>
          <w:lang w:val="ru-RU"/>
        </w:rPr>
      </w:pPr>
    </w:p>
    <w:p w:rsidR="0038333B" w:rsidRDefault="0038333B" w:rsidP="0038333B">
      <w:pPr>
        <w:pStyle w:val="14"/>
        <w:rPr>
          <w:rFonts w:eastAsia="Calibri"/>
          <w:lang w:val="ru-RU"/>
        </w:rPr>
      </w:pPr>
    </w:p>
    <w:p w:rsidR="0038333B" w:rsidRDefault="0038333B" w:rsidP="0038333B">
      <w:pPr>
        <w:pStyle w:val="14"/>
        <w:rPr>
          <w:rFonts w:eastAsia="Calibri"/>
          <w:lang w:val="ru-RU"/>
        </w:rPr>
      </w:pPr>
    </w:p>
    <w:p w:rsidR="0038333B" w:rsidRDefault="0038333B" w:rsidP="0038333B">
      <w:pPr>
        <w:pStyle w:val="14"/>
        <w:rPr>
          <w:rFonts w:eastAsia="Calibri"/>
          <w:lang w:val="ru-RU"/>
        </w:rPr>
      </w:pPr>
    </w:p>
    <w:p w:rsidR="0038333B" w:rsidRDefault="0038333B" w:rsidP="0038333B">
      <w:pPr>
        <w:pStyle w:val="14"/>
        <w:rPr>
          <w:rFonts w:eastAsia="Calibri"/>
          <w:lang w:val="ru-RU"/>
        </w:rPr>
      </w:pPr>
    </w:p>
    <w:p w:rsidR="0038333B" w:rsidRDefault="0038333B" w:rsidP="0038333B">
      <w:pPr>
        <w:pStyle w:val="14"/>
        <w:rPr>
          <w:rFonts w:eastAsia="Calibri"/>
          <w:lang w:val="ru-RU"/>
        </w:rPr>
      </w:pPr>
    </w:p>
    <w:p w:rsidR="0038333B" w:rsidRDefault="0038333B" w:rsidP="0038333B">
      <w:pPr>
        <w:pStyle w:val="14"/>
        <w:rPr>
          <w:rFonts w:eastAsia="Calibri"/>
          <w:lang w:val="ru-RU"/>
        </w:rPr>
      </w:pPr>
    </w:p>
    <w:p w:rsidR="0038333B" w:rsidRDefault="0038333B" w:rsidP="0038333B">
      <w:pPr>
        <w:pStyle w:val="14"/>
        <w:rPr>
          <w:rFonts w:eastAsia="Calibri"/>
          <w:lang w:val="ru-RU"/>
        </w:rPr>
      </w:pPr>
    </w:p>
    <w:p w:rsidR="0038333B" w:rsidRDefault="0038333B" w:rsidP="0038333B">
      <w:pPr>
        <w:pStyle w:val="14"/>
        <w:rPr>
          <w:rFonts w:eastAsia="Calibri"/>
          <w:lang w:val="ru-RU"/>
        </w:rPr>
      </w:pPr>
    </w:p>
    <w:p w:rsidR="0038333B" w:rsidRDefault="0038333B" w:rsidP="0038333B">
      <w:pPr>
        <w:pStyle w:val="14"/>
        <w:rPr>
          <w:rFonts w:eastAsia="Calibri"/>
          <w:lang w:val="ru-RU"/>
        </w:rPr>
      </w:pPr>
    </w:p>
    <w:p w:rsidR="0038333B" w:rsidRDefault="0038333B" w:rsidP="0038333B">
      <w:pPr>
        <w:pStyle w:val="14"/>
        <w:rPr>
          <w:rFonts w:eastAsia="Calibri"/>
          <w:lang w:val="ru-RU"/>
        </w:rPr>
      </w:pPr>
    </w:p>
    <w:p w:rsidR="0038333B" w:rsidRDefault="0038333B" w:rsidP="0038333B">
      <w:pPr>
        <w:pStyle w:val="14"/>
        <w:rPr>
          <w:rFonts w:eastAsia="Calibri"/>
          <w:lang w:val="ru-RU"/>
        </w:rPr>
      </w:pPr>
    </w:p>
    <w:p w:rsidR="0038333B" w:rsidRDefault="0038333B" w:rsidP="0038333B">
      <w:pPr>
        <w:pStyle w:val="14"/>
        <w:rPr>
          <w:rFonts w:eastAsia="Calibri"/>
          <w:lang w:val="ru-RU"/>
        </w:rPr>
      </w:pPr>
    </w:p>
    <w:p w:rsidR="0038333B" w:rsidRDefault="0038333B" w:rsidP="0038333B">
      <w:pPr>
        <w:pStyle w:val="14"/>
        <w:rPr>
          <w:rFonts w:eastAsia="Calibri"/>
          <w:lang w:val="ru-RU"/>
        </w:rPr>
      </w:pPr>
    </w:p>
    <w:p w:rsidR="0038333B" w:rsidRDefault="0038333B" w:rsidP="0038333B">
      <w:pPr>
        <w:pStyle w:val="14"/>
        <w:rPr>
          <w:rFonts w:eastAsia="Calibri"/>
          <w:lang w:val="ru-RU"/>
        </w:rPr>
      </w:pPr>
    </w:p>
    <w:p w:rsidR="0038333B" w:rsidRDefault="0038333B" w:rsidP="0038333B">
      <w:pPr>
        <w:pStyle w:val="14"/>
        <w:rPr>
          <w:rFonts w:eastAsia="Calibri"/>
          <w:lang w:val="ru-RU"/>
        </w:rPr>
      </w:pPr>
    </w:p>
    <w:p w:rsidR="0038333B" w:rsidRDefault="0038333B" w:rsidP="0038333B">
      <w:pPr>
        <w:pStyle w:val="14"/>
        <w:rPr>
          <w:rFonts w:eastAsia="Calibri"/>
          <w:lang w:val="ru-RU"/>
        </w:rPr>
      </w:pPr>
    </w:p>
    <w:p w:rsidR="0038333B" w:rsidRDefault="0038333B" w:rsidP="0038333B">
      <w:pPr>
        <w:pStyle w:val="14"/>
        <w:rPr>
          <w:rFonts w:eastAsia="Calibri"/>
          <w:lang w:val="ru-RU"/>
        </w:rPr>
      </w:pPr>
    </w:p>
    <w:p w:rsidR="0038333B" w:rsidRDefault="0038333B" w:rsidP="0038333B">
      <w:pPr>
        <w:pStyle w:val="14"/>
        <w:rPr>
          <w:rFonts w:eastAsia="Calibri"/>
          <w:lang w:val="ru-RU"/>
        </w:rPr>
      </w:pPr>
    </w:p>
    <w:p w:rsidR="0038333B" w:rsidRDefault="0038333B" w:rsidP="0038333B">
      <w:pPr>
        <w:pStyle w:val="14"/>
        <w:rPr>
          <w:rFonts w:eastAsia="Calibri"/>
          <w:lang w:val="ru-RU"/>
        </w:rPr>
      </w:pPr>
    </w:p>
    <w:p w:rsidR="0038333B" w:rsidRPr="003B49B2" w:rsidRDefault="0038333B" w:rsidP="0038333B">
      <w:pPr>
        <w:pStyle w:val="14"/>
        <w:rPr>
          <w:rFonts w:eastAsia="Calibri"/>
          <w:lang w:val="ru-RU"/>
        </w:rPr>
      </w:pPr>
    </w:p>
    <w:p w:rsidR="0038333B" w:rsidRDefault="0038333B" w:rsidP="0038333B">
      <w:pPr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38333B" w:rsidRPr="001C7F32" w:rsidRDefault="0038333B" w:rsidP="0038333B">
      <w:pPr>
        <w:pStyle w:val="a4"/>
        <w:jc w:val="center"/>
        <w:rPr>
          <w:rFonts w:ascii="Times New Roman" w:hAnsi="Times New Roman"/>
          <w:b/>
          <w:sz w:val="28"/>
          <w:szCs w:val="28"/>
        </w:rPr>
      </w:pPr>
      <w:r w:rsidRPr="001C7F32">
        <w:rPr>
          <w:rFonts w:ascii="Times New Roman" w:hAnsi="Times New Roman"/>
          <w:b/>
          <w:sz w:val="28"/>
          <w:szCs w:val="28"/>
        </w:rPr>
        <w:t xml:space="preserve">Разработка </w:t>
      </w:r>
      <w:proofErr w:type="spellStart"/>
      <w:r w:rsidRPr="001C7F32">
        <w:rPr>
          <w:rFonts w:ascii="Times New Roman" w:hAnsi="Times New Roman"/>
          <w:b/>
          <w:sz w:val="28"/>
          <w:szCs w:val="28"/>
        </w:rPr>
        <w:t>урока</w:t>
      </w:r>
      <w:r>
        <w:rPr>
          <w:rFonts w:ascii="Times New Roman" w:hAnsi="Times New Roman"/>
          <w:b/>
          <w:sz w:val="28"/>
          <w:szCs w:val="28"/>
        </w:rPr>
        <w:t>т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</w:t>
      </w:r>
      <w:r w:rsidRPr="001C7F32">
        <w:rPr>
          <w:rFonts w:ascii="Times New Roman" w:hAnsi="Times New Roman"/>
          <w:b/>
          <w:sz w:val="28"/>
          <w:szCs w:val="28"/>
        </w:rPr>
        <w:t xml:space="preserve">по теме </w:t>
      </w:r>
    </w:p>
    <w:p w:rsidR="0038333B" w:rsidRPr="001C7F32" w:rsidRDefault="0038333B" w:rsidP="0038333B">
      <w:pPr>
        <w:pStyle w:val="a4"/>
        <w:jc w:val="center"/>
        <w:rPr>
          <w:rFonts w:ascii="Times New Roman" w:hAnsi="Times New Roman"/>
          <w:b/>
          <w:sz w:val="28"/>
          <w:szCs w:val="28"/>
        </w:rPr>
      </w:pPr>
      <w:proofErr w:type="gramStart"/>
      <w:r w:rsidRPr="001C7F32">
        <w:rPr>
          <w:rFonts w:ascii="Times New Roman" w:hAnsi="Times New Roman"/>
          <w:b/>
          <w:sz w:val="28"/>
          <w:szCs w:val="28"/>
        </w:rPr>
        <w:t>« Верхняя</w:t>
      </w:r>
      <w:proofErr w:type="gramEnd"/>
      <w:r w:rsidRPr="001C7F32">
        <w:rPr>
          <w:rFonts w:ascii="Times New Roman" w:hAnsi="Times New Roman"/>
          <w:b/>
          <w:sz w:val="28"/>
          <w:szCs w:val="28"/>
        </w:rPr>
        <w:t xml:space="preserve"> передача мяча» для 6 класса,</w:t>
      </w:r>
    </w:p>
    <w:p w:rsidR="0038333B" w:rsidRPr="00791DB3" w:rsidRDefault="0038333B" w:rsidP="0038333B">
      <w:pPr>
        <w:pStyle w:val="a4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791DB3">
        <w:rPr>
          <w:rFonts w:ascii="Times New Roman" w:hAnsi="Times New Roman"/>
          <w:sz w:val="28"/>
          <w:szCs w:val="28"/>
        </w:rPr>
        <w:t xml:space="preserve">с использованием </w:t>
      </w:r>
      <w:r w:rsidRPr="00791DB3">
        <w:rPr>
          <w:rFonts w:ascii="Times New Roman" w:hAnsi="Times New Roman"/>
          <w:b/>
          <w:sz w:val="28"/>
          <w:szCs w:val="28"/>
        </w:rPr>
        <w:t>ЦОР</w:t>
      </w:r>
      <w:r w:rsidRPr="00791DB3">
        <w:rPr>
          <w:rFonts w:ascii="Times New Roman" w:hAnsi="Times New Roman"/>
          <w:sz w:val="28"/>
          <w:szCs w:val="28"/>
          <w:lang w:eastAsia="ru-RU"/>
        </w:rPr>
        <w:t xml:space="preserve"> </w:t>
      </w:r>
      <w:hyperlink r:id="rId53" w:history="1">
        <w:r w:rsidRPr="00791DB3">
          <w:rPr>
            <w:rFonts w:ascii="Times New Roman" w:hAnsi="Times New Roman"/>
            <w:color w:val="176D87"/>
            <w:sz w:val="28"/>
            <w:szCs w:val="28"/>
            <w:u w:val="single"/>
            <w:lang w:eastAsia="ru-RU"/>
          </w:rPr>
          <w:t>http://www.youtube.com/watch?v=lQbpg0oQNUU</w:t>
        </w:r>
      </w:hyperlink>
      <w:r w:rsidRPr="00791DB3">
        <w:rPr>
          <w:rFonts w:ascii="Times New Roman" w:hAnsi="Times New Roman"/>
          <w:color w:val="176D87"/>
          <w:sz w:val="28"/>
          <w:szCs w:val="28"/>
          <w:u w:val="single"/>
          <w:lang w:eastAsia="ru-RU"/>
        </w:rPr>
        <w:t>.</w:t>
      </w:r>
      <w:r>
        <w:rPr>
          <w:rFonts w:ascii="Times New Roman" w:hAnsi="Times New Roman"/>
          <w:color w:val="176D87"/>
          <w:sz w:val="28"/>
          <w:szCs w:val="28"/>
          <w:u w:val="single"/>
          <w:lang w:eastAsia="ru-RU"/>
        </w:rPr>
        <w:t>,</w:t>
      </w:r>
    </w:p>
    <w:p w:rsidR="0038333B" w:rsidRPr="001C7F32" w:rsidRDefault="0038333B" w:rsidP="0038333B">
      <w:pPr>
        <w:pStyle w:val="a4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color w:val="333333"/>
          <w:sz w:val="28"/>
          <w:szCs w:val="28"/>
          <w:lang w:eastAsia="ru-RU"/>
        </w:rPr>
        <w:t xml:space="preserve"> </w:t>
      </w:r>
      <w:r w:rsidRPr="001C7F32">
        <w:rPr>
          <w:rFonts w:ascii="Times New Roman" w:hAnsi="Times New Roman"/>
          <w:sz w:val="28"/>
          <w:szCs w:val="28"/>
          <w:lang w:eastAsia="ru-RU"/>
        </w:rPr>
        <w:t>и методических приемов критического мышления (рефлексия)</w:t>
      </w:r>
    </w:p>
    <w:p w:rsidR="0038333B" w:rsidRDefault="0038333B" w:rsidP="0038333B">
      <w:pPr>
        <w:pStyle w:val="a4"/>
        <w:jc w:val="center"/>
        <w:rPr>
          <w:rFonts w:ascii="Times New Roman" w:hAnsi="Times New Roman"/>
          <w:sz w:val="24"/>
          <w:szCs w:val="24"/>
          <w:lang w:eastAsia="ru-RU"/>
        </w:rPr>
      </w:pPr>
    </w:p>
    <w:p w:rsidR="0038333B" w:rsidRPr="00062103" w:rsidRDefault="0038333B" w:rsidP="0038333B">
      <w:pPr>
        <w:pStyle w:val="a4"/>
        <w:jc w:val="center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К</w:t>
      </w:r>
      <w:r w:rsidRPr="00062103">
        <w:rPr>
          <w:rFonts w:ascii="Times New Roman" w:hAnsi="Times New Roman"/>
          <w:sz w:val="24"/>
          <w:szCs w:val="24"/>
          <w:lang w:eastAsia="ru-RU"/>
        </w:rPr>
        <w:t xml:space="preserve">онспект </w:t>
      </w:r>
      <w:r>
        <w:rPr>
          <w:rFonts w:ascii="Times New Roman" w:hAnsi="Times New Roman"/>
          <w:sz w:val="24"/>
          <w:szCs w:val="24"/>
          <w:lang w:eastAsia="ru-RU"/>
        </w:rPr>
        <w:t xml:space="preserve">урока </w:t>
      </w:r>
    </w:p>
    <w:p w:rsidR="0038333B" w:rsidRPr="001F37F9" w:rsidRDefault="0038333B" w:rsidP="0038333B">
      <w:pPr>
        <w:pStyle w:val="a4"/>
        <w:rPr>
          <w:rFonts w:ascii="Times New Roman" w:hAnsi="Times New Roman"/>
          <w:sz w:val="24"/>
          <w:szCs w:val="24"/>
          <w:lang w:eastAsia="ru-RU"/>
        </w:rPr>
      </w:pPr>
      <w:r w:rsidRPr="001F37F9">
        <w:rPr>
          <w:rFonts w:ascii="Times New Roman" w:hAnsi="Times New Roman"/>
          <w:sz w:val="24"/>
          <w:szCs w:val="24"/>
          <w:lang w:eastAsia="ru-RU"/>
        </w:rPr>
        <w:t>Раздел программы: волейбол.</w:t>
      </w:r>
    </w:p>
    <w:p w:rsidR="0038333B" w:rsidRPr="001F37F9" w:rsidRDefault="0038333B" w:rsidP="0038333B">
      <w:pPr>
        <w:pStyle w:val="a4"/>
        <w:rPr>
          <w:rFonts w:ascii="Times New Roman" w:hAnsi="Times New Roman"/>
          <w:sz w:val="24"/>
          <w:szCs w:val="24"/>
          <w:lang w:eastAsia="ru-RU"/>
        </w:rPr>
      </w:pPr>
      <w:r w:rsidRPr="001F37F9">
        <w:rPr>
          <w:rFonts w:ascii="Times New Roman" w:hAnsi="Times New Roman"/>
          <w:sz w:val="24"/>
          <w:szCs w:val="24"/>
          <w:lang w:eastAsia="ru-RU"/>
        </w:rPr>
        <w:t>Тема урока: верхняя передача в игре в волейбол.</w:t>
      </w:r>
    </w:p>
    <w:p w:rsidR="0038333B" w:rsidRPr="001F37F9" w:rsidRDefault="0038333B" w:rsidP="0038333B">
      <w:pPr>
        <w:pStyle w:val="a4"/>
        <w:rPr>
          <w:rFonts w:ascii="Times New Roman" w:hAnsi="Times New Roman"/>
          <w:sz w:val="24"/>
          <w:szCs w:val="24"/>
          <w:lang w:eastAsia="ru-RU"/>
        </w:rPr>
      </w:pPr>
      <w:r w:rsidRPr="001F37F9">
        <w:rPr>
          <w:rFonts w:ascii="Times New Roman" w:hAnsi="Times New Roman"/>
          <w:sz w:val="24"/>
          <w:szCs w:val="24"/>
          <w:lang w:eastAsia="ru-RU"/>
        </w:rPr>
        <w:t>Цель урока: ознакомить с техникой верхней передачи в волейболе.</w:t>
      </w:r>
    </w:p>
    <w:p w:rsidR="0038333B" w:rsidRPr="001F37F9" w:rsidRDefault="0038333B" w:rsidP="0038333B">
      <w:pPr>
        <w:pStyle w:val="a4"/>
        <w:rPr>
          <w:rFonts w:ascii="Times New Roman" w:hAnsi="Times New Roman"/>
          <w:sz w:val="24"/>
          <w:szCs w:val="24"/>
          <w:lang w:eastAsia="ru-RU"/>
        </w:rPr>
      </w:pPr>
      <w:r w:rsidRPr="001F37F9">
        <w:rPr>
          <w:rFonts w:ascii="Times New Roman" w:hAnsi="Times New Roman"/>
          <w:sz w:val="24"/>
          <w:szCs w:val="24"/>
          <w:lang w:eastAsia="ru-RU"/>
        </w:rPr>
        <w:t xml:space="preserve">Задачи урока: </w:t>
      </w:r>
    </w:p>
    <w:p w:rsidR="0038333B" w:rsidRPr="001F37F9" w:rsidRDefault="0038333B" w:rsidP="0038333B">
      <w:pPr>
        <w:pStyle w:val="a4"/>
        <w:rPr>
          <w:rFonts w:ascii="Times New Roman" w:hAnsi="Times New Roman"/>
          <w:sz w:val="24"/>
          <w:szCs w:val="24"/>
          <w:lang w:eastAsia="ru-RU"/>
        </w:rPr>
      </w:pPr>
      <w:r w:rsidRPr="001F37F9">
        <w:rPr>
          <w:rFonts w:ascii="Times New Roman" w:hAnsi="Times New Roman"/>
          <w:sz w:val="24"/>
          <w:szCs w:val="24"/>
          <w:lang w:eastAsia="ru-RU"/>
        </w:rPr>
        <w:t xml:space="preserve">Образовательные: ознакомить с </w:t>
      </w:r>
      <w:proofErr w:type="gramStart"/>
      <w:r w:rsidRPr="001F37F9">
        <w:rPr>
          <w:rFonts w:ascii="Times New Roman" w:hAnsi="Times New Roman"/>
          <w:sz w:val="24"/>
          <w:szCs w:val="24"/>
          <w:lang w:eastAsia="ru-RU"/>
        </w:rPr>
        <w:t>техникой  верхней</w:t>
      </w:r>
      <w:proofErr w:type="gramEnd"/>
      <w:r w:rsidRPr="001F37F9">
        <w:rPr>
          <w:rFonts w:ascii="Times New Roman" w:hAnsi="Times New Roman"/>
          <w:sz w:val="24"/>
          <w:szCs w:val="24"/>
          <w:lang w:eastAsia="ru-RU"/>
        </w:rPr>
        <w:t xml:space="preserve"> передачи в волейболе. </w:t>
      </w:r>
    </w:p>
    <w:p w:rsidR="0038333B" w:rsidRPr="001F37F9" w:rsidRDefault="0038333B" w:rsidP="0038333B">
      <w:pPr>
        <w:pStyle w:val="a4"/>
        <w:rPr>
          <w:rFonts w:ascii="Times New Roman" w:hAnsi="Times New Roman"/>
          <w:sz w:val="24"/>
          <w:szCs w:val="24"/>
          <w:lang w:eastAsia="ru-RU"/>
        </w:rPr>
      </w:pPr>
      <w:r w:rsidRPr="001F37F9">
        <w:rPr>
          <w:rFonts w:ascii="Times New Roman" w:hAnsi="Times New Roman"/>
          <w:sz w:val="24"/>
          <w:szCs w:val="24"/>
          <w:lang w:eastAsia="ru-RU"/>
        </w:rPr>
        <w:t>Развивающие: развивать координацию, ловкость, быстроту;</w:t>
      </w:r>
    </w:p>
    <w:p w:rsidR="0038333B" w:rsidRPr="001F37F9" w:rsidRDefault="0038333B" w:rsidP="0038333B">
      <w:pPr>
        <w:pStyle w:val="a4"/>
        <w:rPr>
          <w:rFonts w:ascii="Times New Roman" w:hAnsi="Times New Roman"/>
          <w:sz w:val="24"/>
          <w:szCs w:val="24"/>
          <w:lang w:eastAsia="ru-RU"/>
        </w:rPr>
      </w:pPr>
      <w:r w:rsidRPr="001F37F9">
        <w:rPr>
          <w:rFonts w:ascii="Times New Roman" w:hAnsi="Times New Roman"/>
          <w:sz w:val="24"/>
          <w:szCs w:val="24"/>
          <w:lang w:eastAsia="ru-RU"/>
        </w:rPr>
        <w:t>Воспитательные: воспитывать коллективизм, трудолюбие.</w:t>
      </w:r>
    </w:p>
    <w:p w:rsidR="0038333B" w:rsidRPr="007A140E" w:rsidRDefault="0038333B" w:rsidP="0038333B">
      <w:pPr>
        <w:spacing w:after="0" w:line="240" w:lineRule="auto"/>
        <w:rPr>
          <w:rFonts w:ascii="Times New Roman" w:hAnsi="Times New Roman"/>
          <w:color w:val="176D87"/>
          <w:sz w:val="24"/>
          <w:szCs w:val="24"/>
          <w:u w:val="single"/>
          <w:lang w:eastAsia="ru-RU"/>
        </w:rPr>
      </w:pPr>
      <w:r w:rsidRPr="001F37F9">
        <w:rPr>
          <w:rFonts w:ascii="Times New Roman" w:eastAsia="Times New Roman" w:hAnsi="Times New Roman"/>
          <w:bCs/>
          <w:sz w:val="24"/>
          <w:szCs w:val="24"/>
          <w:lang w:eastAsia="ru-RU"/>
        </w:rPr>
        <w:t>Тип урока</w:t>
      </w:r>
      <w:r w:rsidRPr="001F37F9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: </w:t>
      </w:r>
      <w:r w:rsidRPr="001F37F9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изучение нового материала, комбинированный урок с использованием </w:t>
      </w:r>
      <w:r w:rsidRPr="001F37F9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ЦОР</w:t>
      </w:r>
      <w:r>
        <w:t xml:space="preserve"> </w:t>
      </w:r>
      <w:hyperlink r:id="rId54" w:history="1">
        <w:r w:rsidRPr="00062103">
          <w:rPr>
            <w:rFonts w:ascii="Times New Roman" w:hAnsi="Times New Roman"/>
            <w:color w:val="176D87"/>
            <w:sz w:val="24"/>
            <w:szCs w:val="24"/>
            <w:u w:val="single"/>
            <w:lang w:eastAsia="ru-RU"/>
          </w:rPr>
          <w:t>http://www.youtube.com/watch?v=lQbpg0oQNUU</w:t>
        </w:r>
      </w:hyperlink>
      <w:r>
        <w:rPr>
          <w:rFonts w:ascii="Times New Roman" w:hAnsi="Times New Roman"/>
          <w:color w:val="176D87"/>
          <w:sz w:val="24"/>
          <w:szCs w:val="24"/>
          <w:u w:val="single"/>
          <w:lang w:eastAsia="ru-RU"/>
        </w:rPr>
        <w:t>.</w:t>
      </w:r>
    </w:p>
    <w:p w:rsidR="0038333B" w:rsidRPr="001F37F9" w:rsidRDefault="0038333B" w:rsidP="0038333B">
      <w:pPr>
        <w:pStyle w:val="a4"/>
        <w:rPr>
          <w:rFonts w:ascii="Times New Roman" w:hAnsi="Times New Roman"/>
          <w:sz w:val="24"/>
          <w:szCs w:val="24"/>
          <w:lang w:eastAsia="ru-RU"/>
        </w:rPr>
      </w:pPr>
      <w:r w:rsidRPr="001F37F9">
        <w:rPr>
          <w:rFonts w:ascii="Times New Roman" w:hAnsi="Times New Roman"/>
          <w:sz w:val="24"/>
          <w:szCs w:val="24"/>
          <w:lang w:eastAsia="ru-RU"/>
        </w:rPr>
        <w:t>Инвентарь: волейбольные мячи, волейбольная сетка, стойки, ноутбук, телевизор.</w:t>
      </w:r>
      <w:r w:rsidRPr="001F37F9">
        <w:t xml:space="preserve">  </w:t>
      </w:r>
    </w:p>
    <w:p w:rsidR="0038333B" w:rsidRDefault="0038333B" w:rsidP="0038333B">
      <w:pPr>
        <w:pStyle w:val="a4"/>
        <w:rPr>
          <w:rFonts w:ascii="Times New Roman" w:hAnsi="Times New Roman"/>
          <w:color w:val="333333"/>
          <w:sz w:val="24"/>
          <w:szCs w:val="24"/>
          <w:lang w:eastAsia="ru-RU"/>
        </w:rPr>
      </w:pPr>
      <w:r w:rsidRPr="001F37F9">
        <w:rPr>
          <w:rFonts w:ascii="Times New Roman" w:hAnsi="Times New Roman"/>
          <w:sz w:val="24"/>
          <w:szCs w:val="24"/>
          <w:lang w:eastAsia="ru-RU"/>
        </w:rPr>
        <w:t>Домашнее задание:</w:t>
      </w:r>
      <w:r w:rsidRPr="001F37F9">
        <w:rPr>
          <w:rFonts w:ascii="Times New Roman" w:hAnsi="Times New Roman"/>
          <w:sz w:val="24"/>
          <w:szCs w:val="24"/>
        </w:rPr>
        <w:t xml:space="preserve"> изучение материала   (использовать видео – ресурс</w:t>
      </w:r>
      <w:r>
        <w:t xml:space="preserve"> </w:t>
      </w:r>
      <w:hyperlink r:id="rId55" w:history="1">
        <w:r w:rsidRPr="00422CEE">
          <w:rPr>
            <w:rStyle w:val="a6"/>
            <w:rFonts w:ascii="Times New Roman" w:hAnsi="Times New Roman"/>
          </w:rPr>
          <w:t>https://www.youtube.com/watch?v=8f0G-A1hpUs&amp;nohtml5=False</w:t>
        </w:r>
      </w:hyperlink>
      <w:r>
        <w:rPr>
          <w:rFonts w:ascii="Times New Roman" w:hAnsi="Times New Roman"/>
          <w:color w:val="333333"/>
          <w:sz w:val="24"/>
          <w:szCs w:val="24"/>
          <w:lang w:eastAsia="ru-RU"/>
        </w:rPr>
        <w:t>.)</w:t>
      </w:r>
    </w:p>
    <w:p w:rsidR="0038333B" w:rsidRDefault="0038333B" w:rsidP="0038333B">
      <w:pPr>
        <w:pStyle w:val="a4"/>
        <w:rPr>
          <w:rFonts w:ascii="Times New Roman" w:hAnsi="Times New Roman"/>
          <w:color w:val="333333"/>
          <w:sz w:val="24"/>
          <w:szCs w:val="24"/>
          <w:lang w:eastAsia="ru-RU"/>
        </w:rPr>
      </w:pPr>
    </w:p>
    <w:p w:rsidR="0038333B" w:rsidRPr="00607C3C" w:rsidRDefault="0038333B" w:rsidP="0038333B">
      <w:pPr>
        <w:pStyle w:val="a4"/>
        <w:rPr>
          <w:rFonts w:ascii="Times New Roman" w:hAnsi="Times New Roman"/>
          <w:sz w:val="24"/>
          <w:szCs w:val="24"/>
          <w:lang w:eastAsia="ru-RU"/>
        </w:rPr>
      </w:pPr>
      <w:r w:rsidRPr="00607C3C">
        <w:rPr>
          <w:rFonts w:ascii="Times New Roman" w:hAnsi="Times New Roman"/>
          <w:sz w:val="24"/>
          <w:szCs w:val="24"/>
          <w:lang w:eastAsia="ru-RU"/>
        </w:rPr>
        <w:t>Ход урока:</w:t>
      </w: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6"/>
        <w:gridCol w:w="2268"/>
        <w:gridCol w:w="3685"/>
        <w:gridCol w:w="1843"/>
        <w:gridCol w:w="1701"/>
      </w:tblGrid>
      <w:tr w:rsidR="0038333B" w:rsidRPr="00607C3C" w:rsidTr="00DB7511">
        <w:tc>
          <w:tcPr>
            <w:tcW w:w="426" w:type="dxa"/>
          </w:tcPr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07C3C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N</w:t>
            </w:r>
          </w:p>
        </w:tc>
        <w:tc>
          <w:tcPr>
            <w:tcW w:w="2268" w:type="dxa"/>
          </w:tcPr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07C3C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Этап урока</w:t>
            </w:r>
          </w:p>
        </w:tc>
        <w:tc>
          <w:tcPr>
            <w:tcW w:w="3685" w:type="dxa"/>
          </w:tcPr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07C3C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Содержание</w:t>
            </w:r>
          </w:p>
        </w:tc>
        <w:tc>
          <w:tcPr>
            <w:tcW w:w="1843" w:type="dxa"/>
          </w:tcPr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07C3C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Деятельность учащихся</w:t>
            </w:r>
          </w:p>
        </w:tc>
        <w:tc>
          <w:tcPr>
            <w:tcW w:w="1701" w:type="dxa"/>
          </w:tcPr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07C3C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Деятельность учителя</w:t>
            </w:r>
          </w:p>
        </w:tc>
      </w:tr>
      <w:tr w:rsidR="0038333B" w:rsidRPr="00607C3C" w:rsidTr="00DB7511">
        <w:trPr>
          <w:trHeight w:val="551"/>
        </w:trPr>
        <w:tc>
          <w:tcPr>
            <w:tcW w:w="426" w:type="dxa"/>
          </w:tcPr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607C3C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1</w:t>
            </w:r>
          </w:p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</w:tcPr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607C3C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Орг. момент. </w:t>
            </w:r>
          </w:p>
        </w:tc>
        <w:tc>
          <w:tcPr>
            <w:tcW w:w="3685" w:type="dxa"/>
          </w:tcPr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607C3C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Приветствие.</w:t>
            </w:r>
          </w:p>
        </w:tc>
        <w:tc>
          <w:tcPr>
            <w:tcW w:w="1843" w:type="dxa"/>
          </w:tcPr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607C3C">
              <w:rPr>
                <w:rFonts w:ascii="Times New Roman" w:hAnsi="Times New Roman"/>
                <w:bCs/>
                <w:sz w:val="24"/>
                <w:szCs w:val="24"/>
              </w:rPr>
              <w:t>Построение</w:t>
            </w:r>
            <w:r w:rsidRPr="00607C3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класса – в одну шеренгу.</w:t>
            </w:r>
          </w:p>
        </w:tc>
        <w:tc>
          <w:tcPr>
            <w:tcW w:w="1701" w:type="dxa"/>
          </w:tcPr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607C3C">
              <w:rPr>
                <w:rFonts w:ascii="Times New Roman" w:hAnsi="Times New Roman"/>
                <w:bCs/>
                <w:sz w:val="24"/>
                <w:szCs w:val="24"/>
              </w:rPr>
              <w:t>Проверить готовность к уроку</w:t>
            </w:r>
          </w:p>
        </w:tc>
      </w:tr>
      <w:tr w:rsidR="0038333B" w:rsidRPr="00607C3C" w:rsidTr="00DB7511">
        <w:tc>
          <w:tcPr>
            <w:tcW w:w="426" w:type="dxa"/>
          </w:tcPr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607C3C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2268" w:type="dxa"/>
          </w:tcPr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607C3C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Актуализация</w:t>
            </w:r>
          </w:p>
        </w:tc>
        <w:tc>
          <w:tcPr>
            <w:tcW w:w="3685" w:type="dxa"/>
          </w:tcPr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607C3C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Постановка проблемы.</w:t>
            </w:r>
          </w:p>
        </w:tc>
        <w:tc>
          <w:tcPr>
            <w:tcW w:w="1843" w:type="dxa"/>
          </w:tcPr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607C3C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Отвечают на вопросы учителя, выдвигают свои версии.</w:t>
            </w:r>
          </w:p>
        </w:tc>
        <w:tc>
          <w:tcPr>
            <w:tcW w:w="1701" w:type="dxa"/>
          </w:tcPr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607C3C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Демонстрирует </w:t>
            </w:r>
            <w:proofErr w:type="gramStart"/>
            <w:r w:rsidRPr="00607C3C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детям  виды</w:t>
            </w:r>
            <w:proofErr w:type="gramEnd"/>
            <w:r w:rsidRPr="00607C3C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передач в волейболе, акцентирует  на разнице.</w:t>
            </w:r>
          </w:p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607C3C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-в каких случаях необходима верхняя передача, в каких нижняя?</w:t>
            </w:r>
          </w:p>
        </w:tc>
      </w:tr>
      <w:tr w:rsidR="0038333B" w:rsidRPr="00607C3C" w:rsidTr="00DB7511">
        <w:tc>
          <w:tcPr>
            <w:tcW w:w="426" w:type="dxa"/>
          </w:tcPr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607C3C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2268" w:type="dxa"/>
          </w:tcPr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607C3C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Разминка.</w:t>
            </w:r>
          </w:p>
        </w:tc>
        <w:tc>
          <w:tcPr>
            <w:tcW w:w="3685" w:type="dxa"/>
          </w:tcPr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07C3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-Различные виды ходьбы (на носках, пятках, перекатом с пятки на носок), бега (с </w:t>
            </w:r>
            <w:proofErr w:type="spellStart"/>
            <w:r w:rsidRPr="00607C3C">
              <w:rPr>
                <w:rFonts w:ascii="Times New Roman" w:hAnsi="Times New Roman"/>
                <w:sz w:val="24"/>
                <w:szCs w:val="24"/>
                <w:lang w:eastAsia="ru-RU"/>
              </w:rPr>
              <w:t>захлестом</w:t>
            </w:r>
            <w:proofErr w:type="spellEnd"/>
            <w:r w:rsidRPr="00607C3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голени назад, высоким подниманием колен, приставным шагом)</w:t>
            </w:r>
          </w:p>
          <w:p w:rsidR="0038333B" w:rsidRPr="00607C3C" w:rsidRDefault="0038333B" w:rsidP="00DB7511">
            <w:pPr>
              <w:pStyle w:val="a4"/>
              <w:rPr>
                <w:rFonts w:ascii="Times New Roman" w:hAnsi="Times New Roman"/>
                <w:iCs/>
                <w:sz w:val="24"/>
                <w:szCs w:val="24"/>
                <w:lang w:eastAsia="ru-RU"/>
              </w:rPr>
            </w:pPr>
            <w:r w:rsidRPr="00607C3C">
              <w:rPr>
                <w:rFonts w:ascii="Times New Roman" w:hAnsi="Times New Roman"/>
                <w:i/>
                <w:iCs/>
                <w:sz w:val="24"/>
                <w:szCs w:val="24"/>
                <w:lang w:eastAsia="ru-RU"/>
              </w:rPr>
              <w:t>-</w:t>
            </w:r>
            <w:r w:rsidRPr="00607C3C">
              <w:rPr>
                <w:rFonts w:ascii="Times New Roman" w:hAnsi="Times New Roman"/>
                <w:iCs/>
                <w:sz w:val="24"/>
                <w:szCs w:val="24"/>
                <w:lang w:eastAsia="ru-RU"/>
              </w:rPr>
              <w:t>ОРУ на месте, прыжки;</w:t>
            </w:r>
          </w:p>
          <w:p w:rsidR="0038333B" w:rsidRPr="00607C3C" w:rsidRDefault="0038333B" w:rsidP="00DB7511">
            <w:pPr>
              <w:pStyle w:val="a4"/>
              <w:rPr>
                <w:rFonts w:ascii="Times New Roman" w:hAnsi="Times New Roman"/>
                <w:iCs/>
                <w:color w:val="333333"/>
                <w:sz w:val="24"/>
                <w:szCs w:val="24"/>
                <w:lang w:eastAsia="ru-RU"/>
              </w:rPr>
            </w:pPr>
            <w:r w:rsidRPr="00607C3C">
              <w:rPr>
                <w:rFonts w:ascii="Times New Roman" w:hAnsi="Times New Roman"/>
                <w:sz w:val="24"/>
                <w:szCs w:val="24"/>
                <w:lang w:eastAsia="ru-RU"/>
              </w:rPr>
              <w:t>-Перемещения приставными шагами (правым-левым боком) с элементами челночного бега</w:t>
            </w:r>
          </w:p>
          <w:p w:rsidR="0038333B" w:rsidRPr="00607C3C" w:rsidRDefault="0038333B" w:rsidP="00DB7511">
            <w:pPr>
              <w:pStyle w:val="a4"/>
              <w:rPr>
                <w:rFonts w:ascii="Times New Roman" w:hAnsi="Times New Roman"/>
                <w:color w:val="333333"/>
                <w:sz w:val="24"/>
                <w:szCs w:val="24"/>
                <w:lang w:eastAsia="ru-RU"/>
              </w:rPr>
            </w:pPr>
            <w:r w:rsidRPr="00607C3C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-Бег лицом вперед -спиной вперед с элементами челночного бега.</w:t>
            </w:r>
          </w:p>
        </w:tc>
        <w:tc>
          <w:tcPr>
            <w:tcW w:w="1843" w:type="dxa"/>
          </w:tcPr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607C3C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lastRenderedPageBreak/>
              <w:t>Выполняют разминочные упражнения</w:t>
            </w:r>
          </w:p>
        </w:tc>
        <w:tc>
          <w:tcPr>
            <w:tcW w:w="1701" w:type="dxa"/>
          </w:tcPr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607C3C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Координирует деятельность учеников на разминке,</w:t>
            </w:r>
          </w:p>
        </w:tc>
      </w:tr>
      <w:tr w:rsidR="0038333B" w:rsidRPr="00607C3C" w:rsidTr="00DB7511">
        <w:tc>
          <w:tcPr>
            <w:tcW w:w="426" w:type="dxa"/>
          </w:tcPr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607C3C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lastRenderedPageBreak/>
              <w:t>4</w:t>
            </w:r>
          </w:p>
        </w:tc>
        <w:tc>
          <w:tcPr>
            <w:tcW w:w="2268" w:type="dxa"/>
          </w:tcPr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607C3C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Введение нового материала</w:t>
            </w:r>
          </w:p>
        </w:tc>
        <w:tc>
          <w:tcPr>
            <w:tcW w:w="3685" w:type="dxa"/>
          </w:tcPr>
          <w:p w:rsidR="0038333B" w:rsidRPr="00607C3C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07C3C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Возвращение к проблеме.</w:t>
            </w:r>
          </w:p>
          <w:p w:rsidR="0038333B" w:rsidRPr="00607C3C" w:rsidRDefault="0038333B" w:rsidP="00DB7511">
            <w:pPr>
              <w:pStyle w:val="a4"/>
              <w:rPr>
                <w:rFonts w:ascii="Times New Roman" w:hAnsi="Times New Roman"/>
                <w:color w:val="333333"/>
                <w:sz w:val="24"/>
                <w:szCs w:val="24"/>
                <w:lang w:eastAsia="ru-RU"/>
              </w:rPr>
            </w:pPr>
            <w:r w:rsidRPr="00607C3C">
              <w:rPr>
                <w:rFonts w:ascii="Times New Roman" w:hAnsi="Times New Roman"/>
                <w:sz w:val="24"/>
                <w:szCs w:val="24"/>
                <w:lang w:eastAsia="ru-RU"/>
              </w:rPr>
              <w:t>Для ознакомления с техникой верхней передачи в игре волейбол ученикам демонстрируется видеоролик</w:t>
            </w:r>
            <w:r w:rsidRPr="00607C3C">
              <w:rPr>
                <w:rFonts w:ascii="Times New Roman" w:hAnsi="Times New Roman"/>
                <w:color w:val="333333"/>
                <w:sz w:val="24"/>
                <w:szCs w:val="24"/>
                <w:lang w:eastAsia="ru-RU"/>
              </w:rPr>
              <w:t xml:space="preserve"> </w:t>
            </w:r>
          </w:p>
          <w:p w:rsidR="0038333B" w:rsidRPr="00607C3C" w:rsidRDefault="0038333B" w:rsidP="00DB7511">
            <w:pPr>
              <w:pStyle w:val="a4"/>
              <w:rPr>
                <w:rFonts w:ascii="Times New Roman" w:hAnsi="Times New Roman"/>
                <w:color w:val="333333"/>
                <w:sz w:val="24"/>
                <w:szCs w:val="24"/>
                <w:lang w:eastAsia="ru-RU"/>
              </w:rPr>
            </w:pPr>
            <w:r w:rsidRPr="00607C3C">
              <w:rPr>
                <w:rFonts w:ascii="Times New Roman" w:hAnsi="Times New Roman"/>
                <w:color w:val="333333"/>
                <w:sz w:val="24"/>
                <w:szCs w:val="24"/>
                <w:lang w:eastAsia="ru-RU"/>
              </w:rPr>
              <w:t>Адрес ссылки в Интернете:</w:t>
            </w:r>
          </w:p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color w:val="176D87"/>
                <w:sz w:val="24"/>
                <w:szCs w:val="24"/>
                <w:u w:val="single"/>
                <w:lang w:eastAsia="ru-RU"/>
              </w:rPr>
            </w:pPr>
            <w:hyperlink r:id="rId56" w:history="1">
              <w:r w:rsidRPr="00607C3C">
                <w:rPr>
                  <w:rFonts w:ascii="Times New Roman" w:hAnsi="Times New Roman"/>
                  <w:color w:val="176D87"/>
                  <w:sz w:val="24"/>
                  <w:szCs w:val="24"/>
                  <w:u w:val="single"/>
                  <w:lang w:eastAsia="ru-RU"/>
                </w:rPr>
                <w:t>http://www.youtube.com/watch?v=lQbpg0oQNUU</w:t>
              </w:r>
            </w:hyperlink>
          </w:p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07C3C">
              <w:rPr>
                <w:rFonts w:ascii="Times New Roman" w:hAnsi="Times New Roman"/>
                <w:sz w:val="24"/>
                <w:szCs w:val="24"/>
                <w:lang w:eastAsia="ru-RU"/>
              </w:rPr>
              <w:t>Работа в парах.</w:t>
            </w:r>
          </w:p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07C3C">
              <w:rPr>
                <w:rFonts w:ascii="Times New Roman" w:hAnsi="Times New Roman"/>
                <w:sz w:val="24"/>
                <w:szCs w:val="24"/>
                <w:lang w:eastAsia="ru-RU"/>
              </w:rPr>
              <w:t>- Имитационные упражнения с мячом.</w:t>
            </w:r>
          </w:p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color w:val="176D87"/>
                <w:sz w:val="24"/>
                <w:szCs w:val="24"/>
                <w:u w:val="single"/>
                <w:lang w:eastAsia="ru-RU"/>
              </w:rPr>
            </w:pPr>
            <w:r w:rsidRPr="00607C3C">
              <w:rPr>
                <w:rFonts w:ascii="Times New Roman" w:hAnsi="Times New Roman"/>
                <w:sz w:val="24"/>
                <w:szCs w:val="24"/>
                <w:lang w:eastAsia="ru-RU"/>
              </w:rPr>
              <w:t>-Передачи над собой.</w:t>
            </w:r>
          </w:p>
          <w:p w:rsidR="0038333B" w:rsidRPr="00607C3C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07C3C">
              <w:rPr>
                <w:rFonts w:ascii="Times New Roman" w:hAnsi="Times New Roman"/>
                <w:sz w:val="24"/>
                <w:szCs w:val="24"/>
                <w:lang w:eastAsia="ru-RU"/>
              </w:rPr>
              <w:t>-Прием-передача после набрасывания мяча партнером.</w:t>
            </w:r>
          </w:p>
        </w:tc>
        <w:tc>
          <w:tcPr>
            <w:tcW w:w="1843" w:type="dxa"/>
          </w:tcPr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607C3C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Знакомятся с презентацией из ресурса.</w:t>
            </w:r>
          </w:p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607C3C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Выполняют упражнения.</w:t>
            </w:r>
          </w:p>
        </w:tc>
        <w:tc>
          <w:tcPr>
            <w:tcW w:w="1701" w:type="dxa"/>
          </w:tcPr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607C3C">
              <w:rPr>
                <w:rFonts w:ascii="Times New Roman" w:hAnsi="Times New Roman"/>
                <w:bCs/>
                <w:sz w:val="24"/>
                <w:szCs w:val="24"/>
              </w:rPr>
              <w:t>Организует демонстрацию ресурса.</w:t>
            </w:r>
            <w:r w:rsidRPr="00607C3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После просмотра учитель сам демонстрирует технику приема и верхней передачи</w:t>
            </w:r>
          </w:p>
        </w:tc>
      </w:tr>
      <w:tr w:rsidR="0038333B" w:rsidRPr="00607C3C" w:rsidTr="00DB7511">
        <w:tc>
          <w:tcPr>
            <w:tcW w:w="426" w:type="dxa"/>
          </w:tcPr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607C3C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5</w:t>
            </w:r>
          </w:p>
        </w:tc>
        <w:tc>
          <w:tcPr>
            <w:tcW w:w="2268" w:type="dxa"/>
          </w:tcPr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607C3C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Игровой этап</w:t>
            </w:r>
          </w:p>
        </w:tc>
        <w:tc>
          <w:tcPr>
            <w:tcW w:w="3685" w:type="dxa"/>
          </w:tcPr>
          <w:p w:rsidR="0038333B" w:rsidRPr="00607C3C" w:rsidRDefault="0038333B" w:rsidP="00DB7511">
            <w:pPr>
              <w:pStyle w:val="a4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607C3C">
              <w:rPr>
                <w:rFonts w:ascii="Times New Roman" w:hAnsi="Times New Roman"/>
                <w:sz w:val="24"/>
                <w:szCs w:val="24"/>
                <w:lang w:eastAsia="ru-RU"/>
              </w:rPr>
              <w:t>Игра «Пионербол»</w:t>
            </w:r>
          </w:p>
        </w:tc>
        <w:tc>
          <w:tcPr>
            <w:tcW w:w="1843" w:type="dxa"/>
          </w:tcPr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607C3C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Делятся на команды.</w:t>
            </w:r>
          </w:p>
        </w:tc>
        <w:tc>
          <w:tcPr>
            <w:tcW w:w="1701" w:type="dxa"/>
          </w:tcPr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607C3C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Организует игру.</w:t>
            </w:r>
          </w:p>
        </w:tc>
      </w:tr>
      <w:tr w:rsidR="0038333B" w:rsidRPr="00607C3C" w:rsidTr="00DB7511">
        <w:tc>
          <w:tcPr>
            <w:tcW w:w="426" w:type="dxa"/>
          </w:tcPr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607C3C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6</w:t>
            </w:r>
          </w:p>
        </w:tc>
        <w:tc>
          <w:tcPr>
            <w:tcW w:w="2268" w:type="dxa"/>
          </w:tcPr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607C3C">
              <w:rPr>
                <w:rFonts w:ascii="Times New Roman" w:hAnsi="Times New Roman"/>
                <w:color w:val="000000"/>
                <w:sz w:val="24"/>
                <w:szCs w:val="24"/>
              </w:rPr>
              <w:t>Рефлексия</w:t>
            </w:r>
          </w:p>
        </w:tc>
        <w:tc>
          <w:tcPr>
            <w:tcW w:w="3685" w:type="dxa"/>
          </w:tcPr>
          <w:p w:rsidR="0038333B" w:rsidRPr="00607C3C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07C3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Упражнения на восстановление дыхания </w:t>
            </w:r>
          </w:p>
          <w:p w:rsidR="0038333B" w:rsidRPr="00607C3C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07C3C">
              <w:rPr>
                <w:rFonts w:ascii="Times New Roman" w:hAnsi="Times New Roman"/>
                <w:sz w:val="24"/>
                <w:szCs w:val="24"/>
                <w:lang w:eastAsia="ru-RU"/>
              </w:rPr>
              <w:t>Закрепление полученных знаний с помощью</w:t>
            </w:r>
          </w:p>
          <w:p w:rsidR="0038333B" w:rsidRPr="00607C3C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07C3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метода </w:t>
            </w:r>
            <w:r w:rsidRPr="00607C3C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«толстый и тонкий вопрос».</w:t>
            </w:r>
          </w:p>
          <w:p w:rsidR="0038333B" w:rsidRPr="00607C3C" w:rsidRDefault="0038333B" w:rsidP="00DB7511">
            <w:pPr>
              <w:pStyle w:val="a4"/>
              <w:rPr>
                <w:rFonts w:ascii="Times New Roman" w:hAnsi="Times New Roman"/>
                <w:i/>
                <w:sz w:val="24"/>
                <w:szCs w:val="24"/>
                <w:lang w:eastAsia="ru-RU"/>
              </w:rPr>
            </w:pPr>
            <w:r w:rsidRPr="00607C3C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Толстый вопрос</w:t>
            </w:r>
          </w:p>
          <w:p w:rsidR="0038333B" w:rsidRPr="00607C3C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07C3C">
              <w:rPr>
                <w:rFonts w:ascii="Times New Roman" w:hAnsi="Times New Roman"/>
                <w:sz w:val="24"/>
                <w:szCs w:val="24"/>
                <w:lang w:eastAsia="ru-RU"/>
              </w:rPr>
              <w:t>Объясните, почему нужна разминка перед игрой?</w:t>
            </w:r>
          </w:p>
          <w:p w:rsidR="0038333B" w:rsidRPr="00607C3C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07C3C">
              <w:rPr>
                <w:rFonts w:ascii="Times New Roman" w:hAnsi="Times New Roman"/>
                <w:sz w:val="24"/>
                <w:szCs w:val="24"/>
                <w:lang w:eastAsia="ru-RU"/>
              </w:rPr>
              <w:t>В чём различие приема мяча и передачи мяча?</w:t>
            </w:r>
          </w:p>
          <w:p w:rsidR="0038333B" w:rsidRPr="00607C3C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07C3C">
              <w:rPr>
                <w:rFonts w:ascii="Times New Roman" w:hAnsi="Times New Roman"/>
                <w:sz w:val="24"/>
                <w:szCs w:val="24"/>
                <w:lang w:eastAsia="ru-RU"/>
              </w:rPr>
              <w:t>Предположите, что будет, если на площадке будет больше игроков?</w:t>
            </w:r>
          </w:p>
          <w:p w:rsidR="0038333B" w:rsidRPr="00607C3C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07C3C">
              <w:rPr>
                <w:rFonts w:ascii="Times New Roman" w:hAnsi="Times New Roman"/>
                <w:sz w:val="24"/>
                <w:szCs w:val="24"/>
                <w:lang w:eastAsia="ru-RU"/>
              </w:rPr>
              <w:t>Что, если будет меньше?</w:t>
            </w:r>
          </w:p>
          <w:p w:rsidR="0038333B" w:rsidRPr="00607C3C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07C3C">
              <w:rPr>
                <w:rFonts w:ascii="Times New Roman" w:hAnsi="Times New Roman"/>
                <w:sz w:val="24"/>
                <w:szCs w:val="24"/>
                <w:lang w:eastAsia="ru-RU"/>
              </w:rPr>
              <w:t>Согласны ли вы что волейбол активный вид спорта?</w:t>
            </w:r>
          </w:p>
          <w:p w:rsidR="0038333B" w:rsidRPr="00607C3C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07C3C">
              <w:rPr>
                <w:rFonts w:ascii="Times New Roman" w:hAnsi="Times New Roman"/>
                <w:sz w:val="24"/>
                <w:szCs w:val="24"/>
                <w:lang w:eastAsia="ru-RU"/>
              </w:rPr>
              <w:t>Вы согласны с утверждением, что волейбол в переводе – это парящий мяч. Почему?</w:t>
            </w:r>
          </w:p>
          <w:p w:rsidR="0038333B" w:rsidRPr="00607C3C" w:rsidRDefault="0038333B" w:rsidP="00DB7511">
            <w:pPr>
              <w:pStyle w:val="a4"/>
              <w:rPr>
                <w:rFonts w:ascii="Times New Roman" w:hAnsi="Times New Roman"/>
                <w:i/>
                <w:sz w:val="24"/>
                <w:szCs w:val="24"/>
                <w:lang w:eastAsia="ru-RU"/>
              </w:rPr>
            </w:pPr>
            <w:r w:rsidRPr="00607C3C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Тонкий вопрос</w:t>
            </w:r>
          </w:p>
          <w:p w:rsidR="0038333B" w:rsidRPr="00607C3C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07C3C">
              <w:rPr>
                <w:rFonts w:ascii="Times New Roman" w:hAnsi="Times New Roman"/>
                <w:sz w:val="24"/>
                <w:szCs w:val="24"/>
                <w:lang w:eastAsia="ru-RU"/>
              </w:rPr>
              <w:t>Где выполняется подача мяча?</w:t>
            </w:r>
          </w:p>
          <w:p w:rsidR="0038333B" w:rsidRPr="00607C3C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07C3C">
              <w:rPr>
                <w:rFonts w:ascii="Times New Roman" w:hAnsi="Times New Roman"/>
                <w:sz w:val="24"/>
                <w:szCs w:val="24"/>
                <w:lang w:eastAsia="ru-RU"/>
              </w:rPr>
              <w:t>Что такое прием мяча?</w:t>
            </w:r>
          </w:p>
          <w:p w:rsidR="0038333B" w:rsidRPr="00607C3C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07C3C">
              <w:rPr>
                <w:rFonts w:ascii="Times New Roman" w:hAnsi="Times New Roman"/>
                <w:sz w:val="24"/>
                <w:szCs w:val="24"/>
                <w:lang w:eastAsia="ru-RU"/>
              </w:rPr>
              <w:t>На каком уровне происходит соприкосновение мяча и пальцев рук при верхней передаче?</w:t>
            </w:r>
          </w:p>
          <w:p w:rsidR="0038333B" w:rsidRPr="00607C3C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07C3C">
              <w:rPr>
                <w:rFonts w:ascii="Times New Roman" w:hAnsi="Times New Roman"/>
                <w:sz w:val="24"/>
                <w:szCs w:val="24"/>
                <w:lang w:eastAsia="ru-RU"/>
              </w:rPr>
              <w:t>Можно ли принимать мяч ладонями?</w:t>
            </w:r>
          </w:p>
          <w:p w:rsidR="0038333B" w:rsidRPr="00607C3C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07C3C">
              <w:rPr>
                <w:rFonts w:ascii="Times New Roman" w:hAnsi="Times New Roman"/>
                <w:sz w:val="24"/>
                <w:szCs w:val="24"/>
                <w:lang w:eastAsia="ru-RU"/>
              </w:rPr>
              <w:t>Участвуют ли ноги в приеме и передачи мяча?</w:t>
            </w:r>
          </w:p>
          <w:p w:rsidR="0038333B" w:rsidRPr="00607C3C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07C3C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самооценка</w:t>
            </w:r>
            <w:r w:rsidRPr="00607C3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– Что у меня получилось, а что нет?</w:t>
            </w:r>
          </w:p>
        </w:tc>
        <w:tc>
          <w:tcPr>
            <w:tcW w:w="1843" w:type="dxa"/>
          </w:tcPr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07C3C">
              <w:rPr>
                <w:rFonts w:ascii="Times New Roman" w:hAnsi="Times New Roman"/>
                <w:sz w:val="24"/>
                <w:szCs w:val="24"/>
                <w:lang w:eastAsia="ru-RU"/>
              </w:rPr>
              <w:t>-В произвольном передвижении.</w:t>
            </w:r>
          </w:p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07C3C">
              <w:rPr>
                <w:rFonts w:ascii="Times New Roman" w:hAnsi="Times New Roman"/>
                <w:sz w:val="24"/>
                <w:szCs w:val="24"/>
                <w:lang w:eastAsia="ru-RU"/>
              </w:rPr>
              <w:t>-Объясняют основные правила передачи мяча, -</w:t>
            </w:r>
          </w:p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607C3C">
              <w:rPr>
                <w:rFonts w:ascii="Times New Roman" w:hAnsi="Times New Roman"/>
                <w:sz w:val="24"/>
                <w:szCs w:val="24"/>
                <w:lang w:eastAsia="ru-RU"/>
              </w:rPr>
              <w:t>-оценивают себя.</w:t>
            </w:r>
          </w:p>
        </w:tc>
        <w:tc>
          <w:tcPr>
            <w:tcW w:w="1701" w:type="dxa"/>
          </w:tcPr>
          <w:p w:rsidR="0038333B" w:rsidRPr="00607C3C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07C3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Заполнить таблицу ответов детей. </w:t>
            </w:r>
          </w:p>
          <w:p w:rsidR="0038333B" w:rsidRPr="00607C3C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38333B" w:rsidRPr="00607C3C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38333B" w:rsidRPr="00607C3C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38333B" w:rsidRPr="00607C3C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38333B" w:rsidRPr="00607C3C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38333B" w:rsidRPr="00607C3C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38333B" w:rsidRPr="00607C3C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38333B" w:rsidRPr="00607C3C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07C3C">
              <w:rPr>
                <w:rFonts w:ascii="Times New Roman" w:hAnsi="Times New Roman"/>
                <w:sz w:val="24"/>
                <w:szCs w:val="24"/>
                <w:lang w:eastAsia="ru-RU"/>
              </w:rPr>
              <w:t>Подвести итог.</w:t>
            </w:r>
          </w:p>
          <w:p w:rsidR="0038333B" w:rsidRPr="00607C3C" w:rsidRDefault="0038333B" w:rsidP="00DB7511">
            <w:pPr>
              <w:pStyle w:val="a4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38333B" w:rsidRPr="00607C3C" w:rsidTr="00DB7511">
        <w:tc>
          <w:tcPr>
            <w:tcW w:w="426" w:type="dxa"/>
          </w:tcPr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607C3C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lastRenderedPageBreak/>
              <w:t>7</w:t>
            </w:r>
          </w:p>
        </w:tc>
        <w:tc>
          <w:tcPr>
            <w:tcW w:w="2268" w:type="dxa"/>
          </w:tcPr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07C3C">
              <w:rPr>
                <w:rFonts w:ascii="Times New Roman" w:hAnsi="Times New Roman"/>
                <w:color w:val="000000"/>
                <w:sz w:val="24"/>
                <w:szCs w:val="24"/>
              </w:rPr>
              <w:t>Итог урока</w:t>
            </w:r>
          </w:p>
        </w:tc>
        <w:tc>
          <w:tcPr>
            <w:tcW w:w="3685" w:type="dxa"/>
          </w:tcPr>
          <w:p w:rsidR="0038333B" w:rsidRPr="00607C3C" w:rsidRDefault="0038333B" w:rsidP="00DB7511">
            <w:pPr>
              <w:pStyle w:val="a4"/>
              <w:rPr>
                <w:rFonts w:ascii="Times New Roman" w:hAnsi="Times New Roman"/>
                <w:color w:val="333333"/>
                <w:sz w:val="24"/>
                <w:szCs w:val="24"/>
                <w:lang w:eastAsia="ru-RU"/>
              </w:rPr>
            </w:pPr>
            <w:r w:rsidRPr="00607C3C">
              <w:rPr>
                <w:rFonts w:ascii="Times New Roman" w:hAnsi="Times New Roman"/>
                <w:sz w:val="24"/>
                <w:szCs w:val="24"/>
                <w:lang w:eastAsia="ru-RU"/>
              </w:rPr>
              <w:t>Подведение итогов урока.</w:t>
            </w:r>
            <w:r w:rsidRPr="00607C3C">
              <w:rPr>
                <w:rFonts w:ascii="Times New Roman" w:hAnsi="Times New Roman"/>
                <w:sz w:val="24"/>
                <w:szCs w:val="24"/>
              </w:rPr>
              <w:t xml:space="preserve">  Домашнее задание: изучить какие бывают виды приема </w:t>
            </w:r>
            <w:proofErr w:type="gramStart"/>
            <w:r w:rsidRPr="00607C3C">
              <w:rPr>
                <w:rFonts w:ascii="Times New Roman" w:hAnsi="Times New Roman"/>
                <w:sz w:val="24"/>
                <w:szCs w:val="24"/>
              </w:rPr>
              <w:t>мяча  в</w:t>
            </w:r>
            <w:proofErr w:type="gramEnd"/>
            <w:r w:rsidRPr="00607C3C">
              <w:rPr>
                <w:rFonts w:ascii="Times New Roman" w:hAnsi="Times New Roman"/>
                <w:sz w:val="24"/>
                <w:szCs w:val="24"/>
              </w:rPr>
              <w:t xml:space="preserve"> волейболе?   (использовать видео – ресурс </w:t>
            </w:r>
            <w:hyperlink r:id="rId57" w:history="1">
              <w:r w:rsidRPr="00607C3C">
                <w:rPr>
                  <w:rStyle w:val="a6"/>
                  <w:rFonts w:ascii="Times New Roman" w:hAnsi="Times New Roman"/>
                </w:rPr>
                <w:t>https://www.youtube.com/watch?v=8f0G-A1hpUs&amp;nohtml5=False</w:t>
              </w:r>
            </w:hyperlink>
            <w:r w:rsidRPr="00607C3C">
              <w:rPr>
                <w:rFonts w:ascii="Times New Roman" w:hAnsi="Times New Roman"/>
                <w:color w:val="333333"/>
                <w:sz w:val="24"/>
                <w:szCs w:val="24"/>
                <w:lang w:eastAsia="ru-RU"/>
              </w:rPr>
              <w:t>.)</w:t>
            </w:r>
          </w:p>
        </w:tc>
        <w:tc>
          <w:tcPr>
            <w:tcW w:w="1843" w:type="dxa"/>
          </w:tcPr>
          <w:p w:rsidR="0038333B" w:rsidRPr="00607C3C" w:rsidRDefault="0038333B" w:rsidP="00DB751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</w:tcPr>
          <w:p w:rsidR="0038333B" w:rsidRPr="00607C3C" w:rsidRDefault="0038333B" w:rsidP="00DB7511">
            <w:pPr>
              <w:pStyle w:val="a4"/>
              <w:rPr>
                <w:rFonts w:ascii="Times New Roman" w:hAnsi="Times New Roman"/>
                <w:color w:val="333333"/>
                <w:sz w:val="24"/>
                <w:szCs w:val="24"/>
                <w:lang w:eastAsia="ru-RU"/>
              </w:rPr>
            </w:pPr>
            <w:r w:rsidRPr="00607C3C">
              <w:rPr>
                <w:rFonts w:ascii="Times New Roman" w:hAnsi="Times New Roman"/>
                <w:sz w:val="24"/>
                <w:szCs w:val="24"/>
                <w:lang w:eastAsia="ru-RU"/>
              </w:rPr>
              <w:t>Выставление оценок, задание на дом</w:t>
            </w:r>
            <w:r w:rsidRPr="00607C3C">
              <w:rPr>
                <w:rFonts w:ascii="Times New Roman" w:hAnsi="Times New Roman"/>
                <w:color w:val="333333"/>
                <w:sz w:val="24"/>
                <w:szCs w:val="24"/>
                <w:lang w:eastAsia="ru-RU"/>
              </w:rPr>
              <w:t>.</w:t>
            </w:r>
          </w:p>
          <w:p w:rsidR="0038333B" w:rsidRPr="00607C3C" w:rsidRDefault="0038333B" w:rsidP="00DB7511">
            <w:pPr>
              <w:pStyle w:val="a4"/>
              <w:rPr>
                <w:rFonts w:ascii="Times New Roman" w:hAnsi="Times New Roman"/>
                <w:color w:val="333333"/>
                <w:sz w:val="24"/>
                <w:szCs w:val="24"/>
                <w:lang w:eastAsia="ru-RU"/>
              </w:rPr>
            </w:pPr>
          </w:p>
        </w:tc>
      </w:tr>
    </w:tbl>
    <w:p w:rsidR="0038333B" w:rsidRPr="00062103" w:rsidRDefault="0038333B" w:rsidP="0038333B">
      <w:pPr>
        <w:pStyle w:val="a4"/>
        <w:rPr>
          <w:rFonts w:ascii="Times New Roman" w:hAnsi="Times New Roman"/>
          <w:color w:val="333333"/>
          <w:sz w:val="24"/>
          <w:szCs w:val="24"/>
          <w:lang w:eastAsia="ru-RU"/>
        </w:rPr>
      </w:pPr>
    </w:p>
    <w:p w:rsidR="0038333B" w:rsidRPr="00524B8B" w:rsidRDefault="0038333B" w:rsidP="0038333B">
      <w:pPr>
        <w:pStyle w:val="a4"/>
        <w:rPr>
          <w:rFonts w:ascii="Times New Roman" w:hAnsi="Times New Roman"/>
          <w:sz w:val="24"/>
          <w:szCs w:val="24"/>
          <w:lang w:eastAsia="ru-RU"/>
        </w:rPr>
      </w:pPr>
      <w:r w:rsidRPr="00524B8B">
        <w:rPr>
          <w:rFonts w:ascii="Times New Roman" w:hAnsi="Times New Roman"/>
          <w:sz w:val="24"/>
          <w:szCs w:val="24"/>
          <w:lang w:eastAsia="ru-RU"/>
        </w:rPr>
        <w:t xml:space="preserve">Примечание: если доступ к данным сайтам запрещен, то учитель заранее </w:t>
      </w:r>
      <w:proofErr w:type="gramStart"/>
      <w:r w:rsidRPr="00524B8B">
        <w:rPr>
          <w:rFonts w:ascii="Times New Roman" w:hAnsi="Times New Roman"/>
          <w:sz w:val="24"/>
          <w:szCs w:val="24"/>
          <w:lang w:eastAsia="ru-RU"/>
        </w:rPr>
        <w:t>скачивает  данный</w:t>
      </w:r>
      <w:proofErr w:type="gramEnd"/>
      <w:r w:rsidRPr="00524B8B">
        <w:rPr>
          <w:rFonts w:ascii="Times New Roman" w:hAnsi="Times New Roman"/>
          <w:sz w:val="24"/>
          <w:szCs w:val="24"/>
          <w:lang w:eastAsia="ru-RU"/>
        </w:rPr>
        <w:t xml:space="preserve"> видео</w:t>
      </w:r>
      <w:r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524B8B">
        <w:rPr>
          <w:rFonts w:ascii="Times New Roman" w:hAnsi="Times New Roman"/>
          <w:sz w:val="24"/>
          <w:szCs w:val="24"/>
          <w:lang w:eastAsia="ru-RU"/>
        </w:rPr>
        <w:t>-</w:t>
      </w:r>
      <w:r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524B8B">
        <w:rPr>
          <w:rFonts w:ascii="Times New Roman" w:hAnsi="Times New Roman"/>
          <w:sz w:val="24"/>
          <w:szCs w:val="24"/>
          <w:lang w:eastAsia="ru-RU"/>
        </w:rPr>
        <w:t>ролик.</w:t>
      </w:r>
    </w:p>
    <w:p w:rsidR="0038333B" w:rsidRDefault="0038333B" w:rsidP="0038333B">
      <w:pPr>
        <w:pStyle w:val="a4"/>
        <w:rPr>
          <w:rFonts w:ascii="Times New Roman" w:hAnsi="Times New Roman"/>
          <w:sz w:val="24"/>
          <w:szCs w:val="24"/>
        </w:rPr>
      </w:pPr>
    </w:p>
    <w:p w:rsidR="0038333B" w:rsidRPr="00607C3C" w:rsidRDefault="0038333B" w:rsidP="0038333B">
      <w:pPr>
        <w:jc w:val="center"/>
        <w:rPr>
          <w:rFonts w:ascii="Times New Roman" w:hAnsi="Times New Roman"/>
          <w:b/>
          <w:sz w:val="24"/>
          <w:szCs w:val="24"/>
        </w:rPr>
      </w:pPr>
      <w:r w:rsidRPr="00607C3C">
        <w:rPr>
          <w:rFonts w:ascii="Times New Roman" w:hAnsi="Times New Roman"/>
          <w:b/>
        </w:rPr>
        <w:t xml:space="preserve">Урок по теме </w:t>
      </w:r>
      <w:proofErr w:type="gramStart"/>
      <w:r w:rsidRPr="00607C3C">
        <w:rPr>
          <w:rFonts w:ascii="Times New Roman" w:hAnsi="Times New Roman"/>
          <w:b/>
        </w:rPr>
        <w:t>« Верхняя</w:t>
      </w:r>
      <w:proofErr w:type="gramEnd"/>
      <w:r w:rsidRPr="00607C3C">
        <w:rPr>
          <w:rFonts w:ascii="Times New Roman" w:hAnsi="Times New Roman"/>
          <w:b/>
        </w:rPr>
        <w:t xml:space="preserve"> передача мяча» для 6 класса,</w:t>
      </w:r>
    </w:p>
    <w:p w:rsidR="0038333B" w:rsidRDefault="0038333B" w:rsidP="0038333B">
      <w:pPr>
        <w:pStyle w:val="a4"/>
        <w:jc w:val="center"/>
        <w:rPr>
          <w:rFonts w:ascii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 wp14:anchorId="44B6C164" wp14:editId="3225E1A3">
            <wp:simplePos x="0" y="0"/>
            <wp:positionH relativeFrom="column">
              <wp:posOffset>-415290</wp:posOffset>
            </wp:positionH>
            <wp:positionV relativeFrom="paragraph">
              <wp:posOffset>254635</wp:posOffset>
            </wp:positionV>
            <wp:extent cx="3123565" cy="1752600"/>
            <wp:effectExtent l="0" t="0" r="635" b="0"/>
            <wp:wrapNone/>
            <wp:docPr id="8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2" t="13828" r="41804" b="49299"/>
                    <a:stretch/>
                  </pic:blipFill>
                  <pic:spPr bwMode="auto">
                    <a:xfrm>
                      <a:off x="0" y="0"/>
                      <a:ext cx="3123565" cy="175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3D1169">
        <w:rPr>
          <w:rFonts w:ascii="Times New Roman" w:hAnsi="Times New Roman"/>
        </w:rPr>
        <w:t xml:space="preserve">с использованием </w:t>
      </w:r>
      <w:r w:rsidRPr="003D1169">
        <w:rPr>
          <w:rFonts w:ascii="Times New Roman" w:hAnsi="Times New Roman"/>
          <w:b/>
        </w:rPr>
        <w:t>ЦОР</w:t>
      </w:r>
      <w:r>
        <w:rPr>
          <w:rFonts w:ascii="Times New Roman" w:hAnsi="Times New Roman"/>
          <w:sz w:val="24"/>
          <w:szCs w:val="24"/>
          <w:lang w:eastAsia="ru-RU"/>
        </w:rPr>
        <w:t xml:space="preserve"> </w:t>
      </w:r>
      <w:hyperlink r:id="rId59" w:history="1">
        <w:r w:rsidRPr="00062103">
          <w:rPr>
            <w:rFonts w:ascii="Times New Roman" w:hAnsi="Times New Roman"/>
            <w:color w:val="176D87"/>
            <w:sz w:val="24"/>
            <w:szCs w:val="24"/>
            <w:u w:val="single"/>
            <w:lang w:eastAsia="ru-RU"/>
          </w:rPr>
          <w:t>http://www.youtube.com/watch?v=lQbpg0oQNUU</w:t>
        </w:r>
      </w:hyperlink>
      <w:r>
        <w:rPr>
          <w:rFonts w:ascii="Times New Roman" w:hAnsi="Times New Roman"/>
          <w:color w:val="176D87"/>
          <w:sz w:val="24"/>
          <w:szCs w:val="24"/>
          <w:u w:val="single"/>
          <w:lang w:eastAsia="ru-RU"/>
        </w:rPr>
        <w:t>.</w:t>
      </w:r>
    </w:p>
    <w:p w:rsidR="0038333B" w:rsidRDefault="0038333B" w:rsidP="0038333B">
      <w:pPr>
        <w:pStyle w:val="a4"/>
        <w:rPr>
          <w:rFonts w:ascii="Times New Roman" w:hAnsi="Times New Roman"/>
          <w:sz w:val="24"/>
          <w:szCs w:val="24"/>
        </w:rPr>
      </w:pPr>
    </w:p>
    <w:p w:rsidR="0038333B" w:rsidRPr="003D1169" w:rsidRDefault="0038333B" w:rsidP="0038333B"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724DE88D" wp14:editId="31DF6E39">
            <wp:simplePos x="0" y="0"/>
            <wp:positionH relativeFrom="column">
              <wp:posOffset>2895600</wp:posOffset>
            </wp:positionH>
            <wp:positionV relativeFrom="paragraph">
              <wp:posOffset>10795</wp:posOffset>
            </wp:positionV>
            <wp:extent cx="3038475" cy="1990725"/>
            <wp:effectExtent l="0" t="0" r="9525" b="9525"/>
            <wp:wrapNone/>
            <wp:docPr id="8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33" t="14429" r="42126" b="43687"/>
                    <a:stretch/>
                  </pic:blipFill>
                  <pic:spPr bwMode="auto">
                    <a:xfrm>
                      <a:off x="0" y="0"/>
                      <a:ext cx="3038475" cy="1990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38333B" w:rsidRPr="003D1169" w:rsidRDefault="0038333B" w:rsidP="0038333B"/>
    <w:p w:rsidR="0038333B" w:rsidRPr="003D1169" w:rsidRDefault="0038333B" w:rsidP="0038333B"/>
    <w:p w:rsidR="0038333B" w:rsidRPr="003D1169" w:rsidRDefault="0038333B" w:rsidP="0038333B"/>
    <w:p w:rsidR="0038333B" w:rsidRPr="003D1169" w:rsidRDefault="0038333B" w:rsidP="0038333B"/>
    <w:p w:rsidR="0038333B" w:rsidRPr="003D1169" w:rsidRDefault="0038333B" w:rsidP="0038333B"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63944411" wp14:editId="4A042554">
            <wp:simplePos x="0" y="0"/>
            <wp:positionH relativeFrom="column">
              <wp:posOffset>-432435</wp:posOffset>
            </wp:positionH>
            <wp:positionV relativeFrom="paragraph">
              <wp:posOffset>245110</wp:posOffset>
            </wp:positionV>
            <wp:extent cx="3057525" cy="1981200"/>
            <wp:effectExtent l="0" t="0" r="9525" b="0"/>
            <wp:wrapNone/>
            <wp:docPr id="8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34" t="13026" r="41804" b="45291"/>
                    <a:stretch/>
                  </pic:blipFill>
                  <pic:spPr bwMode="auto">
                    <a:xfrm>
                      <a:off x="0" y="0"/>
                      <a:ext cx="3057525" cy="198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38333B" w:rsidRPr="003D1169" w:rsidRDefault="0038333B" w:rsidP="0038333B"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 wp14:anchorId="1C18E999" wp14:editId="02C66382">
            <wp:simplePos x="0" y="0"/>
            <wp:positionH relativeFrom="column">
              <wp:posOffset>2933700</wp:posOffset>
            </wp:positionH>
            <wp:positionV relativeFrom="paragraph">
              <wp:posOffset>127635</wp:posOffset>
            </wp:positionV>
            <wp:extent cx="3105150" cy="1981200"/>
            <wp:effectExtent l="0" t="0" r="0" b="0"/>
            <wp:wrapNone/>
            <wp:docPr id="8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52" t="13828" r="41484" b="44489"/>
                    <a:stretch/>
                  </pic:blipFill>
                  <pic:spPr bwMode="auto">
                    <a:xfrm>
                      <a:off x="0" y="0"/>
                      <a:ext cx="3105150" cy="198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38333B" w:rsidRPr="003D1169" w:rsidRDefault="0038333B" w:rsidP="0038333B"/>
    <w:p w:rsidR="0038333B" w:rsidRPr="003D1169" w:rsidRDefault="0038333B" w:rsidP="0038333B"/>
    <w:p w:rsidR="0038333B" w:rsidRPr="003D1169" w:rsidRDefault="0038333B" w:rsidP="0038333B"/>
    <w:p w:rsidR="0038333B" w:rsidRPr="003D1169" w:rsidRDefault="0038333B" w:rsidP="0038333B"/>
    <w:p w:rsidR="0038333B" w:rsidRPr="003D1169" w:rsidRDefault="0038333B" w:rsidP="0038333B"/>
    <w:p w:rsidR="0038333B" w:rsidRPr="003D1169" w:rsidRDefault="0038333B" w:rsidP="0038333B"/>
    <w:p w:rsidR="0038333B" w:rsidRPr="003D1169" w:rsidRDefault="0038333B" w:rsidP="0038333B">
      <w:pPr>
        <w:pStyle w:val="a4"/>
        <w:jc w:val="center"/>
        <w:rPr>
          <w:rFonts w:ascii="Times New Roman" w:hAnsi="Times New Roman"/>
          <w:sz w:val="24"/>
          <w:szCs w:val="24"/>
        </w:rPr>
      </w:pPr>
      <w:r w:rsidRPr="00524B8B">
        <w:rPr>
          <w:rFonts w:ascii="Times New Roman" w:hAnsi="Times New Roman"/>
          <w:sz w:val="24"/>
          <w:szCs w:val="24"/>
        </w:rPr>
        <w:t xml:space="preserve">Организация </w:t>
      </w:r>
      <w:r w:rsidRPr="00524B8B">
        <w:rPr>
          <w:rFonts w:ascii="Times New Roman" w:hAnsi="Times New Roman"/>
          <w:sz w:val="24"/>
          <w:szCs w:val="24"/>
          <w:lang w:eastAsia="ru-RU"/>
        </w:rPr>
        <w:t>домашнего задания:</w:t>
      </w:r>
      <w:r w:rsidRPr="00524B8B">
        <w:rPr>
          <w:rFonts w:ascii="Times New Roman" w:hAnsi="Times New Roman"/>
          <w:sz w:val="24"/>
          <w:szCs w:val="24"/>
        </w:rPr>
        <w:t xml:space="preserve"> изучение ресурса</w:t>
      </w:r>
      <w:r>
        <w:rPr>
          <w:rFonts w:ascii="Times New Roman" w:hAnsi="Times New Roman"/>
          <w:sz w:val="24"/>
          <w:szCs w:val="24"/>
        </w:rPr>
        <w:t>.</w:t>
      </w:r>
    </w:p>
    <w:p w:rsidR="0038333B" w:rsidRDefault="0038333B" w:rsidP="0038333B">
      <w:pPr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607C3C">
        <w:rPr>
          <w:rFonts w:ascii="Times New Roman" w:hAnsi="Times New Roman"/>
          <w:b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75648" behindDoc="0" locked="0" layoutInCell="1" allowOverlap="1" wp14:anchorId="0FE42C4D" wp14:editId="3F8430AF">
            <wp:simplePos x="0" y="0"/>
            <wp:positionH relativeFrom="column">
              <wp:posOffset>-284480</wp:posOffset>
            </wp:positionH>
            <wp:positionV relativeFrom="paragraph">
              <wp:posOffset>206375</wp:posOffset>
            </wp:positionV>
            <wp:extent cx="3133725" cy="2047875"/>
            <wp:effectExtent l="0" t="0" r="9525" b="9525"/>
            <wp:wrapNone/>
            <wp:docPr id="8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94" t="12626" r="40365" b="44289"/>
                    <a:stretch/>
                  </pic:blipFill>
                  <pic:spPr bwMode="auto">
                    <a:xfrm>
                      <a:off x="0" y="0"/>
                      <a:ext cx="3133725" cy="2047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hyperlink r:id="rId64" w:history="1">
        <w:r w:rsidRPr="00422CEE">
          <w:rPr>
            <w:rStyle w:val="a6"/>
            <w:rFonts w:ascii="Times New Roman" w:hAnsi="Times New Roman"/>
          </w:rPr>
          <w:t>https://www.youtube.com/watch?v=8f0G-A1hpUs&amp;nohtml5=False</w:t>
        </w:r>
      </w:hyperlink>
    </w:p>
    <w:p w:rsidR="0038333B" w:rsidRDefault="0038333B" w:rsidP="0038333B">
      <w:pPr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38333B" w:rsidRDefault="0038333B" w:rsidP="0038333B">
      <w:pPr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607C3C">
        <w:rPr>
          <w:rFonts w:ascii="Times New Roman" w:hAnsi="Times New Roman"/>
          <w:b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94080" behindDoc="0" locked="0" layoutInCell="1" allowOverlap="1" wp14:anchorId="4D4C8895" wp14:editId="0C20A242">
            <wp:simplePos x="0" y="0"/>
            <wp:positionH relativeFrom="column">
              <wp:posOffset>3180715</wp:posOffset>
            </wp:positionH>
            <wp:positionV relativeFrom="paragraph">
              <wp:posOffset>-400050</wp:posOffset>
            </wp:positionV>
            <wp:extent cx="2838450" cy="1924050"/>
            <wp:effectExtent l="0" t="0" r="0" b="0"/>
            <wp:wrapNone/>
            <wp:docPr id="8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8" t="12532" r="44228" b="45170"/>
                    <a:stretch/>
                  </pic:blipFill>
                  <pic:spPr bwMode="auto">
                    <a:xfrm>
                      <a:off x="0" y="0"/>
                      <a:ext cx="2838567" cy="1924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38333B" w:rsidRDefault="0038333B" w:rsidP="0038333B">
      <w:pPr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38333B" w:rsidRDefault="0038333B" w:rsidP="0038333B">
      <w:pPr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38333B" w:rsidRDefault="0038333B" w:rsidP="0038333B">
      <w:pPr>
        <w:rPr>
          <w:rFonts w:ascii="Times New Roman" w:hAnsi="Times New Roman"/>
          <w:b/>
          <w:sz w:val="28"/>
          <w:szCs w:val="28"/>
          <w:u w:val="single"/>
        </w:rPr>
      </w:pPr>
    </w:p>
    <w:p w:rsidR="0038333B" w:rsidRPr="00320721" w:rsidRDefault="0038333B" w:rsidP="0038333B">
      <w:pPr>
        <w:spacing w:after="160" w:line="259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Приложение</w:t>
      </w:r>
      <w:r w:rsidRPr="004A7201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>5.11</w:t>
      </w:r>
      <w:r w:rsidRPr="004A7201">
        <w:rPr>
          <w:rFonts w:ascii="Times New Roman" w:hAnsi="Times New Roman"/>
          <w:b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38333B" w:rsidRPr="00D31302" w:rsidRDefault="0038333B" w:rsidP="0038333B">
      <w:pPr>
        <w:pStyle w:val="14"/>
        <w:jc w:val="center"/>
        <w:rPr>
          <w:rFonts w:eastAsia="Calibri"/>
          <w:b/>
          <w:lang w:val="ru-RU"/>
        </w:rPr>
      </w:pPr>
      <w:r w:rsidRPr="00D31302">
        <w:rPr>
          <w:rFonts w:eastAsia="Calibri"/>
          <w:b/>
          <w:lang w:val="ru-RU"/>
        </w:rPr>
        <w:t>Разработка урока по теме</w:t>
      </w:r>
    </w:p>
    <w:p w:rsidR="0038333B" w:rsidRPr="00607C3C" w:rsidRDefault="0038333B" w:rsidP="0038333B">
      <w:pPr>
        <w:pStyle w:val="14"/>
        <w:jc w:val="center"/>
        <w:rPr>
          <w:rFonts w:eastAsia="Calibri"/>
          <w:b/>
          <w:lang w:val="ru-RU"/>
        </w:rPr>
      </w:pPr>
      <w:r w:rsidRPr="00607C3C">
        <w:rPr>
          <w:rFonts w:eastAsia="Calibri"/>
          <w:b/>
          <w:lang w:val="ru-RU"/>
        </w:rPr>
        <w:t>«Здоровье и здоровый образ жизни» для 5 класса,</w:t>
      </w:r>
    </w:p>
    <w:p w:rsidR="0038333B" w:rsidRPr="00D31302" w:rsidRDefault="0038333B" w:rsidP="0038333B">
      <w:pPr>
        <w:pStyle w:val="14"/>
        <w:jc w:val="center"/>
        <w:rPr>
          <w:b/>
          <w:bCs/>
          <w:lang w:val="ru-RU"/>
        </w:rPr>
      </w:pPr>
      <w:r w:rsidRPr="00D31302">
        <w:rPr>
          <w:rFonts w:eastAsia="Calibri"/>
          <w:lang w:val="ru-RU"/>
        </w:rPr>
        <w:t xml:space="preserve">выполненная с применением </w:t>
      </w:r>
      <w:proofErr w:type="spellStart"/>
      <w:r w:rsidRPr="00D31302">
        <w:rPr>
          <w:rFonts w:eastAsia="Calibri"/>
          <w:b/>
          <w:lang w:val="ru-RU"/>
        </w:rPr>
        <w:t>здоровьесберегающих</w:t>
      </w:r>
      <w:proofErr w:type="spellEnd"/>
      <w:r w:rsidRPr="00D31302">
        <w:rPr>
          <w:rFonts w:eastAsia="Calibri"/>
          <w:b/>
          <w:lang w:val="ru-RU"/>
        </w:rPr>
        <w:t xml:space="preserve"> технологий</w:t>
      </w:r>
      <w:r w:rsidRPr="00D31302">
        <w:rPr>
          <w:rFonts w:eastAsia="Calibri"/>
          <w:lang w:val="ru-RU"/>
        </w:rPr>
        <w:t xml:space="preserve">, с использованием </w:t>
      </w:r>
      <w:r w:rsidRPr="00D31302">
        <w:rPr>
          <w:rFonts w:eastAsia="Calibri"/>
          <w:b/>
          <w:lang w:val="ru-RU"/>
        </w:rPr>
        <w:t>ИКТ, ЦОР</w:t>
      </w:r>
      <w:r w:rsidRPr="00D31302">
        <w:rPr>
          <w:rFonts w:eastAsia="Calibri"/>
          <w:bCs/>
          <w:color w:val="2B2A29"/>
          <w:shd w:val="clear" w:color="auto" w:fill="FFFFFF"/>
          <w:lang w:val="ru-RU"/>
        </w:rPr>
        <w:t xml:space="preserve"> (Информационно-методическое пособие «</w:t>
      </w:r>
      <w:proofErr w:type="spellStart"/>
      <w:r w:rsidRPr="00D31302">
        <w:rPr>
          <w:rFonts w:eastAsia="Calibri"/>
          <w:bCs/>
          <w:color w:val="2B2A29"/>
          <w:shd w:val="clear" w:color="auto" w:fill="FFFFFF"/>
          <w:lang w:val="ru-RU"/>
        </w:rPr>
        <w:t>ФизкультУРА</w:t>
      </w:r>
      <w:proofErr w:type="spellEnd"/>
      <w:r w:rsidRPr="00D31302">
        <w:rPr>
          <w:rFonts w:eastAsia="Calibri"/>
          <w:bCs/>
          <w:color w:val="2B2A29"/>
          <w:shd w:val="clear" w:color="auto" w:fill="FFFFFF"/>
          <w:lang w:val="ru-RU"/>
        </w:rPr>
        <w:t xml:space="preserve"> -диск3)</w:t>
      </w:r>
      <w:r w:rsidRPr="00D31302">
        <w:rPr>
          <w:rFonts w:eastAsia="Calibri"/>
          <w:lang w:val="ru-RU"/>
        </w:rPr>
        <w:t xml:space="preserve">, метода </w:t>
      </w:r>
      <w:r w:rsidRPr="00D31302">
        <w:rPr>
          <w:rFonts w:eastAsia="Calibri"/>
          <w:b/>
          <w:lang w:val="ru-RU"/>
        </w:rPr>
        <w:t>фиксации и оценивания средствами ИКТ</w:t>
      </w:r>
      <w:r w:rsidRPr="00D31302">
        <w:rPr>
          <w:bCs/>
          <w:lang w:val="ru-RU"/>
        </w:rPr>
        <w:t xml:space="preserve">  (</w:t>
      </w:r>
      <w:hyperlink r:id="rId66" w:history="1">
        <w:r w:rsidRPr="00607C3C">
          <w:rPr>
            <w:rStyle w:val="a6"/>
          </w:rPr>
          <w:t>http</w:t>
        </w:r>
        <w:r w:rsidRPr="00D31302">
          <w:rPr>
            <w:rStyle w:val="a6"/>
            <w:lang w:val="ru-RU"/>
          </w:rPr>
          <w:t>://</w:t>
        </w:r>
        <w:proofErr w:type="spellStart"/>
        <w:r w:rsidRPr="00607C3C">
          <w:rPr>
            <w:rStyle w:val="a6"/>
          </w:rPr>
          <w:t>LearningApps</w:t>
        </w:r>
        <w:proofErr w:type="spellEnd"/>
        <w:r w:rsidRPr="00D31302">
          <w:rPr>
            <w:rStyle w:val="a6"/>
            <w:lang w:val="ru-RU"/>
          </w:rPr>
          <w:t>.</w:t>
        </w:r>
        <w:r w:rsidRPr="00607C3C">
          <w:rPr>
            <w:rStyle w:val="a6"/>
          </w:rPr>
          <w:t>org</w:t>
        </w:r>
      </w:hyperlink>
      <w:r w:rsidRPr="00D31302">
        <w:rPr>
          <w:lang w:val="ru-RU"/>
        </w:rPr>
        <w:t>)</w:t>
      </w:r>
    </w:p>
    <w:p w:rsidR="0038333B" w:rsidRPr="00D31302" w:rsidRDefault="0038333B" w:rsidP="0038333B">
      <w:pPr>
        <w:pStyle w:val="14"/>
        <w:jc w:val="center"/>
        <w:rPr>
          <w:b/>
          <w:bCs/>
          <w:lang w:val="ru-RU"/>
        </w:rPr>
      </w:pPr>
    </w:p>
    <w:p w:rsidR="0038333B" w:rsidRPr="00D31302" w:rsidRDefault="0038333B" w:rsidP="0038333B">
      <w:pPr>
        <w:pStyle w:val="14"/>
        <w:jc w:val="center"/>
        <w:rPr>
          <w:b/>
          <w:bCs/>
          <w:lang w:val="ru-RU"/>
        </w:rPr>
      </w:pPr>
      <w:r w:rsidRPr="00D31302">
        <w:rPr>
          <w:b/>
          <w:bCs/>
          <w:lang w:val="ru-RU"/>
        </w:rPr>
        <w:t>Конспект урока</w:t>
      </w:r>
    </w:p>
    <w:p w:rsidR="0038333B" w:rsidRPr="00D31302" w:rsidRDefault="0038333B" w:rsidP="0038333B">
      <w:pPr>
        <w:pStyle w:val="14"/>
        <w:rPr>
          <w:b/>
          <w:bCs/>
          <w:lang w:val="ru-RU"/>
        </w:rPr>
      </w:pP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b/>
          <w:bCs/>
          <w:lang w:val="ru-RU"/>
        </w:rPr>
        <w:t>Раздел программы:</w:t>
      </w:r>
      <w:r w:rsidRPr="00D31302">
        <w:rPr>
          <w:lang w:val="ru-RU"/>
        </w:rPr>
        <w:t xml:space="preserve"> «Гимнастика», «Основы знаний»  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b/>
          <w:bCs/>
          <w:lang w:val="ru-RU"/>
        </w:rPr>
        <w:t>Цель:</w:t>
      </w:r>
      <w:r w:rsidRPr="00D31302">
        <w:rPr>
          <w:lang w:val="ru-RU"/>
        </w:rPr>
        <w:t xml:space="preserve"> Приобщить учащихся к регулярным занятиям физическими упражнениями в целях здорового образа жизни.</w:t>
      </w:r>
    </w:p>
    <w:p w:rsidR="0038333B" w:rsidRPr="00A73620" w:rsidRDefault="0038333B" w:rsidP="0038333B">
      <w:pPr>
        <w:pStyle w:val="14"/>
        <w:jc w:val="both"/>
        <w:rPr>
          <w:b/>
          <w:bCs/>
          <w:lang w:val="ru-RU"/>
        </w:rPr>
      </w:pPr>
      <w:r w:rsidRPr="00A73620">
        <w:rPr>
          <w:b/>
          <w:bCs/>
          <w:lang w:val="ru-RU"/>
        </w:rPr>
        <w:t>Задачи урока:</w:t>
      </w:r>
    </w:p>
    <w:p w:rsidR="0038333B" w:rsidRPr="00A73620" w:rsidRDefault="0038333B" w:rsidP="0038333B">
      <w:pPr>
        <w:pStyle w:val="14"/>
        <w:jc w:val="both"/>
        <w:rPr>
          <w:b/>
          <w:bCs/>
          <w:lang w:val="ru-RU"/>
        </w:rPr>
      </w:pPr>
      <w:r w:rsidRPr="00A73620">
        <w:rPr>
          <w:b/>
          <w:bCs/>
          <w:lang w:val="ru-RU"/>
        </w:rPr>
        <w:t>Оздоровительные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Создать условия для формирования правильной осанки.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Укрепить мышцы стопы с целью предупреждения плоскостопия.</w:t>
      </w:r>
    </w:p>
    <w:p w:rsidR="0038333B" w:rsidRPr="00A73620" w:rsidRDefault="0038333B" w:rsidP="0038333B">
      <w:pPr>
        <w:pStyle w:val="14"/>
        <w:jc w:val="both"/>
        <w:rPr>
          <w:b/>
          <w:bCs/>
          <w:lang w:val="ru-RU"/>
        </w:rPr>
      </w:pPr>
      <w:r w:rsidRPr="00A73620">
        <w:rPr>
          <w:b/>
          <w:bCs/>
          <w:lang w:val="ru-RU"/>
        </w:rPr>
        <w:t>Образовательные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Обучить технике кувырка вперед, назад, стойка на лопатках.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Совершенствовать упражнения с преодолением препятствий.</w:t>
      </w:r>
    </w:p>
    <w:p w:rsidR="0038333B" w:rsidRPr="00A73620" w:rsidRDefault="0038333B" w:rsidP="0038333B">
      <w:pPr>
        <w:pStyle w:val="14"/>
        <w:jc w:val="both"/>
        <w:rPr>
          <w:b/>
          <w:bCs/>
          <w:lang w:val="ru-RU"/>
        </w:rPr>
      </w:pPr>
      <w:r w:rsidRPr="00A73620">
        <w:rPr>
          <w:b/>
          <w:bCs/>
          <w:lang w:val="ru-RU"/>
        </w:rPr>
        <w:t>Воспитательные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Формировать основы ЗОЖ и устойчивый интерес к занятиям физическими упражнениями.</w:t>
      </w:r>
    </w:p>
    <w:p w:rsidR="0038333B" w:rsidRPr="00D31302" w:rsidRDefault="0038333B" w:rsidP="0038333B">
      <w:pPr>
        <w:pStyle w:val="14"/>
        <w:jc w:val="both"/>
        <w:rPr>
          <w:b/>
          <w:bCs/>
          <w:lang w:val="ru-RU"/>
        </w:rPr>
      </w:pPr>
      <w:r w:rsidRPr="00D31302">
        <w:rPr>
          <w:b/>
          <w:bCs/>
          <w:lang w:val="ru-RU"/>
        </w:rPr>
        <w:t>Метод организации:</w:t>
      </w:r>
      <w:r w:rsidRPr="00D31302">
        <w:rPr>
          <w:lang w:val="ru-RU"/>
        </w:rPr>
        <w:t xml:space="preserve"> индивидуальный, фронтальный, поточный, с применением ИКТ, ЦОР, </w:t>
      </w:r>
      <w:r w:rsidRPr="00D31302">
        <w:rPr>
          <w:rFonts w:eastAsia="Calibri"/>
          <w:bCs/>
          <w:color w:val="2B2A29"/>
          <w:shd w:val="clear" w:color="auto" w:fill="FFFFFF"/>
          <w:lang w:val="ru-RU"/>
        </w:rPr>
        <w:t>(Информационно-методическое пособие «</w:t>
      </w:r>
      <w:proofErr w:type="spellStart"/>
      <w:r w:rsidRPr="00D31302">
        <w:rPr>
          <w:rFonts w:eastAsia="Calibri"/>
          <w:bCs/>
          <w:color w:val="2B2A29"/>
          <w:shd w:val="clear" w:color="auto" w:fill="FFFFFF"/>
          <w:lang w:val="ru-RU"/>
        </w:rPr>
        <w:t>ФизкультУРА</w:t>
      </w:r>
      <w:proofErr w:type="spellEnd"/>
      <w:r w:rsidRPr="00D31302">
        <w:rPr>
          <w:rFonts w:eastAsia="Calibri"/>
          <w:bCs/>
          <w:color w:val="2B2A29"/>
          <w:shd w:val="clear" w:color="auto" w:fill="FFFFFF"/>
          <w:lang w:val="ru-RU"/>
        </w:rPr>
        <w:t xml:space="preserve"> - диск3),</w:t>
      </w:r>
      <w:r w:rsidRPr="00D31302">
        <w:rPr>
          <w:lang w:val="ru-RU"/>
        </w:rPr>
        <w:t xml:space="preserve"> </w:t>
      </w:r>
      <w:proofErr w:type="spellStart"/>
      <w:r w:rsidRPr="00D31302">
        <w:rPr>
          <w:lang w:val="ru-RU"/>
        </w:rPr>
        <w:t>здоровьесберегающих</w:t>
      </w:r>
      <w:proofErr w:type="spellEnd"/>
      <w:r w:rsidRPr="00D31302">
        <w:rPr>
          <w:lang w:val="ru-RU"/>
        </w:rPr>
        <w:t xml:space="preserve"> технологий.</w:t>
      </w:r>
    </w:p>
    <w:p w:rsidR="0038333B" w:rsidRPr="00D31302" w:rsidRDefault="0038333B" w:rsidP="0038333B">
      <w:pPr>
        <w:pStyle w:val="14"/>
        <w:jc w:val="both"/>
        <w:rPr>
          <w:b/>
          <w:lang w:val="ru-RU"/>
        </w:rPr>
      </w:pPr>
      <w:r w:rsidRPr="00D31302">
        <w:rPr>
          <w:b/>
          <w:lang w:val="ru-RU"/>
        </w:rPr>
        <w:t xml:space="preserve">Метод оценки: </w:t>
      </w:r>
      <w:proofErr w:type="gramStart"/>
      <w:r w:rsidRPr="00D31302">
        <w:rPr>
          <w:lang w:val="ru-RU"/>
        </w:rPr>
        <w:t>средствами  ИКТ</w:t>
      </w:r>
      <w:proofErr w:type="gramEnd"/>
      <w:r w:rsidRPr="00D31302">
        <w:rPr>
          <w:lang w:val="ru-RU"/>
        </w:rPr>
        <w:t>.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b/>
          <w:bCs/>
          <w:lang w:val="ru-RU"/>
        </w:rPr>
        <w:t>Место проведения:</w:t>
      </w:r>
      <w:r w:rsidRPr="00D31302">
        <w:rPr>
          <w:lang w:val="ru-RU"/>
        </w:rPr>
        <w:t xml:space="preserve"> спортивный зал.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b/>
          <w:bCs/>
          <w:lang w:val="ru-RU"/>
        </w:rPr>
        <w:t xml:space="preserve">Оборудование </w:t>
      </w:r>
      <w:proofErr w:type="gramStart"/>
      <w:r w:rsidRPr="00D31302">
        <w:rPr>
          <w:b/>
          <w:bCs/>
          <w:lang w:val="ru-RU"/>
        </w:rPr>
        <w:t>и  инвентарь</w:t>
      </w:r>
      <w:proofErr w:type="gramEnd"/>
      <w:r w:rsidRPr="00D31302">
        <w:rPr>
          <w:b/>
          <w:bCs/>
          <w:lang w:val="ru-RU"/>
        </w:rPr>
        <w:t xml:space="preserve">: </w:t>
      </w:r>
      <w:r w:rsidRPr="00D31302">
        <w:rPr>
          <w:bCs/>
          <w:lang w:val="ru-RU"/>
        </w:rPr>
        <w:t>видео</w:t>
      </w:r>
      <w:r w:rsidRPr="00D31302">
        <w:rPr>
          <w:lang w:val="ru-RU"/>
        </w:rPr>
        <w:t>проектор, ноутбук,  маты, лестницы для стоп - 2,  гимнастические скамейки - 2, канат, спичечные коробки - 4.</w:t>
      </w:r>
    </w:p>
    <w:p w:rsidR="0038333B" w:rsidRPr="00D31302" w:rsidRDefault="0038333B" w:rsidP="0038333B">
      <w:pPr>
        <w:pStyle w:val="14"/>
        <w:rPr>
          <w:lang w:val="ru-RU"/>
        </w:rPr>
      </w:pPr>
    </w:p>
    <w:p w:rsidR="0038333B" w:rsidRPr="00D31302" w:rsidRDefault="0038333B" w:rsidP="0038333B">
      <w:pPr>
        <w:pStyle w:val="14"/>
        <w:rPr>
          <w:lang w:val="ru-RU"/>
        </w:rPr>
      </w:pPr>
    </w:p>
    <w:tbl>
      <w:tblPr>
        <w:tblW w:w="978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5103"/>
        <w:gridCol w:w="1701"/>
        <w:gridCol w:w="2410"/>
      </w:tblGrid>
      <w:tr w:rsidR="0038333B" w:rsidRPr="00607C3C" w:rsidTr="00DB7511">
        <w:tc>
          <w:tcPr>
            <w:tcW w:w="567" w:type="dxa"/>
          </w:tcPr>
          <w:p w:rsidR="0038333B" w:rsidRPr="00607C3C" w:rsidRDefault="0038333B" w:rsidP="00DB7511">
            <w:pPr>
              <w:pStyle w:val="14"/>
              <w:rPr>
                <w:b/>
                <w:bCs/>
              </w:rPr>
            </w:pPr>
            <w:r w:rsidRPr="00607C3C">
              <w:rPr>
                <w:b/>
                <w:bCs/>
              </w:rPr>
              <w:t>№</w:t>
            </w:r>
          </w:p>
        </w:tc>
        <w:tc>
          <w:tcPr>
            <w:tcW w:w="5103" w:type="dxa"/>
          </w:tcPr>
          <w:p w:rsidR="0038333B" w:rsidRPr="00607C3C" w:rsidRDefault="0038333B" w:rsidP="00DB7511">
            <w:pPr>
              <w:pStyle w:val="14"/>
              <w:rPr>
                <w:b/>
                <w:bCs/>
              </w:rPr>
            </w:pPr>
            <w:proofErr w:type="spellStart"/>
            <w:r w:rsidRPr="00607C3C">
              <w:rPr>
                <w:b/>
                <w:bCs/>
              </w:rPr>
              <w:t>Содержание</w:t>
            </w:r>
            <w:proofErr w:type="spellEnd"/>
          </w:p>
          <w:p w:rsidR="0038333B" w:rsidRPr="00607C3C" w:rsidRDefault="0038333B" w:rsidP="00DB7511">
            <w:pPr>
              <w:pStyle w:val="14"/>
              <w:rPr>
                <w:b/>
                <w:bCs/>
              </w:rPr>
            </w:pPr>
          </w:p>
        </w:tc>
        <w:tc>
          <w:tcPr>
            <w:tcW w:w="1701" w:type="dxa"/>
          </w:tcPr>
          <w:p w:rsidR="0038333B" w:rsidRPr="00607C3C" w:rsidRDefault="0038333B" w:rsidP="00DB7511">
            <w:pPr>
              <w:pStyle w:val="14"/>
              <w:rPr>
                <w:b/>
                <w:bCs/>
              </w:rPr>
            </w:pPr>
            <w:r w:rsidRPr="00607C3C">
              <w:rPr>
                <w:b/>
                <w:bCs/>
              </w:rPr>
              <w:t xml:space="preserve"> </w:t>
            </w:r>
            <w:proofErr w:type="spellStart"/>
            <w:r w:rsidRPr="00607C3C">
              <w:rPr>
                <w:b/>
                <w:bCs/>
              </w:rPr>
              <w:t>Дозировка</w:t>
            </w:r>
            <w:proofErr w:type="spellEnd"/>
            <w:r w:rsidRPr="00607C3C">
              <w:rPr>
                <w:b/>
                <w:bCs/>
              </w:rPr>
              <w:t xml:space="preserve"> </w:t>
            </w:r>
          </w:p>
        </w:tc>
        <w:tc>
          <w:tcPr>
            <w:tcW w:w="2410" w:type="dxa"/>
          </w:tcPr>
          <w:p w:rsidR="0038333B" w:rsidRPr="00607C3C" w:rsidRDefault="0038333B" w:rsidP="00DB7511">
            <w:pPr>
              <w:pStyle w:val="14"/>
              <w:rPr>
                <w:b/>
                <w:bCs/>
              </w:rPr>
            </w:pPr>
            <w:r w:rsidRPr="00607C3C">
              <w:rPr>
                <w:b/>
                <w:bCs/>
              </w:rPr>
              <w:t>ОМУ</w:t>
            </w:r>
          </w:p>
        </w:tc>
      </w:tr>
      <w:tr w:rsidR="0038333B" w:rsidRPr="00607C3C" w:rsidTr="00DB7511">
        <w:tc>
          <w:tcPr>
            <w:tcW w:w="567" w:type="dxa"/>
          </w:tcPr>
          <w:p w:rsidR="0038333B" w:rsidRPr="00607C3C" w:rsidRDefault="0038333B" w:rsidP="00DB7511">
            <w:pPr>
              <w:pStyle w:val="14"/>
              <w:rPr>
                <w:b/>
                <w:bCs/>
              </w:rPr>
            </w:pPr>
            <w:r w:rsidRPr="00607C3C">
              <w:rPr>
                <w:b/>
                <w:bCs/>
              </w:rPr>
              <w:t>I</w:t>
            </w:r>
          </w:p>
        </w:tc>
        <w:tc>
          <w:tcPr>
            <w:tcW w:w="5103" w:type="dxa"/>
          </w:tcPr>
          <w:p w:rsidR="0038333B" w:rsidRPr="00607C3C" w:rsidRDefault="0038333B" w:rsidP="00DB7511">
            <w:pPr>
              <w:pStyle w:val="14"/>
              <w:rPr>
                <w:b/>
                <w:bCs/>
              </w:rPr>
            </w:pPr>
            <w:proofErr w:type="spellStart"/>
            <w:r w:rsidRPr="00607C3C">
              <w:rPr>
                <w:b/>
                <w:bCs/>
              </w:rPr>
              <w:t>Подготовительная</w:t>
            </w:r>
            <w:proofErr w:type="spellEnd"/>
            <w:r w:rsidRPr="00607C3C">
              <w:rPr>
                <w:b/>
                <w:bCs/>
              </w:rPr>
              <w:t xml:space="preserve"> </w:t>
            </w:r>
            <w:proofErr w:type="spellStart"/>
            <w:r w:rsidRPr="00607C3C">
              <w:rPr>
                <w:b/>
                <w:bCs/>
              </w:rPr>
              <w:t>часть</w:t>
            </w:r>
            <w:proofErr w:type="spellEnd"/>
          </w:p>
        </w:tc>
        <w:tc>
          <w:tcPr>
            <w:tcW w:w="1701" w:type="dxa"/>
          </w:tcPr>
          <w:p w:rsidR="0038333B" w:rsidRPr="00607C3C" w:rsidRDefault="0038333B" w:rsidP="00DB7511">
            <w:pPr>
              <w:pStyle w:val="14"/>
              <w:rPr>
                <w:b/>
                <w:bCs/>
              </w:rPr>
            </w:pPr>
            <w:r w:rsidRPr="00607C3C">
              <w:rPr>
                <w:b/>
                <w:bCs/>
              </w:rPr>
              <w:t xml:space="preserve"> 11мин</w:t>
            </w:r>
          </w:p>
        </w:tc>
        <w:tc>
          <w:tcPr>
            <w:tcW w:w="2410" w:type="dxa"/>
          </w:tcPr>
          <w:p w:rsidR="0038333B" w:rsidRPr="00607C3C" w:rsidRDefault="0038333B" w:rsidP="00DB7511">
            <w:pPr>
              <w:pStyle w:val="14"/>
              <w:rPr>
                <w:b/>
                <w:bCs/>
              </w:rPr>
            </w:pPr>
          </w:p>
        </w:tc>
      </w:tr>
      <w:tr w:rsidR="0038333B" w:rsidRPr="00607C3C" w:rsidTr="00DB7511">
        <w:trPr>
          <w:trHeight w:val="2222"/>
        </w:trPr>
        <w:tc>
          <w:tcPr>
            <w:tcW w:w="567" w:type="dxa"/>
          </w:tcPr>
          <w:p w:rsidR="0038333B" w:rsidRPr="00607C3C" w:rsidRDefault="0038333B" w:rsidP="00DB7511">
            <w:pPr>
              <w:pStyle w:val="14"/>
            </w:pPr>
          </w:p>
        </w:tc>
        <w:tc>
          <w:tcPr>
            <w:tcW w:w="5103" w:type="dxa"/>
          </w:tcPr>
          <w:p w:rsidR="0038333B" w:rsidRPr="00D31302" w:rsidRDefault="0038333B" w:rsidP="00DB7511">
            <w:pPr>
              <w:pStyle w:val="14"/>
              <w:rPr>
                <w:b/>
                <w:lang w:val="ru-RU"/>
              </w:rPr>
            </w:pPr>
            <w:r w:rsidRPr="00D31302">
              <w:rPr>
                <w:b/>
                <w:lang w:val="ru-RU"/>
              </w:rPr>
              <w:t>1. Построение, проверка готовности к уроку</w:t>
            </w:r>
          </w:p>
          <w:p w:rsidR="0038333B" w:rsidRPr="00D31302" w:rsidRDefault="0038333B" w:rsidP="00DB7511">
            <w:pPr>
              <w:pStyle w:val="14"/>
              <w:rPr>
                <w:b/>
                <w:bCs/>
                <w:lang w:val="ru-RU"/>
              </w:rPr>
            </w:pPr>
            <w:r w:rsidRPr="00D31302">
              <w:rPr>
                <w:b/>
                <w:bCs/>
                <w:lang w:val="ru-RU"/>
              </w:rPr>
              <w:t>2. Просмотр слайдов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>Что такое здоровье?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>Что поможет сохранить здоровье?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>Чем полезны занятия физической культурой и спортом?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>Что дает утренняя гимнастика?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>Почему нужна разминка перед занятием?</w:t>
            </w:r>
          </w:p>
        </w:tc>
        <w:tc>
          <w:tcPr>
            <w:tcW w:w="1701" w:type="dxa"/>
          </w:tcPr>
          <w:p w:rsidR="0038333B" w:rsidRPr="00607C3C" w:rsidRDefault="0038333B" w:rsidP="00DB7511">
            <w:pPr>
              <w:pStyle w:val="14"/>
            </w:pPr>
            <w:r w:rsidRPr="00607C3C">
              <w:t xml:space="preserve">30 </w:t>
            </w:r>
            <w:proofErr w:type="spellStart"/>
            <w:r w:rsidRPr="00607C3C">
              <w:t>сек</w:t>
            </w:r>
            <w:proofErr w:type="spellEnd"/>
          </w:p>
          <w:p w:rsidR="0038333B" w:rsidRPr="00607C3C" w:rsidRDefault="0038333B" w:rsidP="00DB7511">
            <w:pPr>
              <w:pStyle w:val="14"/>
            </w:pPr>
            <w:r w:rsidRPr="00607C3C">
              <w:t xml:space="preserve">6 </w:t>
            </w:r>
            <w:proofErr w:type="spellStart"/>
            <w:r w:rsidRPr="00607C3C">
              <w:t>мин</w:t>
            </w:r>
            <w:proofErr w:type="spellEnd"/>
          </w:p>
          <w:p w:rsidR="0038333B" w:rsidRPr="00607C3C" w:rsidRDefault="0038333B" w:rsidP="00DB7511">
            <w:pPr>
              <w:pStyle w:val="14"/>
            </w:pPr>
          </w:p>
          <w:p w:rsidR="0038333B" w:rsidRPr="00607C3C" w:rsidRDefault="0038333B" w:rsidP="00DB7511">
            <w:pPr>
              <w:pStyle w:val="14"/>
            </w:pPr>
          </w:p>
          <w:p w:rsidR="0038333B" w:rsidRPr="00607C3C" w:rsidRDefault="0038333B" w:rsidP="00DB7511">
            <w:pPr>
              <w:pStyle w:val="14"/>
            </w:pPr>
          </w:p>
          <w:p w:rsidR="0038333B" w:rsidRPr="00607C3C" w:rsidRDefault="0038333B" w:rsidP="00DB7511">
            <w:pPr>
              <w:pStyle w:val="14"/>
            </w:pPr>
          </w:p>
          <w:p w:rsidR="0038333B" w:rsidRPr="00607C3C" w:rsidRDefault="0038333B" w:rsidP="00DB7511">
            <w:pPr>
              <w:pStyle w:val="14"/>
            </w:pPr>
            <w:r w:rsidRPr="00607C3C">
              <w:t xml:space="preserve">     </w:t>
            </w:r>
          </w:p>
        </w:tc>
        <w:tc>
          <w:tcPr>
            <w:tcW w:w="2410" w:type="dxa"/>
          </w:tcPr>
          <w:p w:rsidR="0038333B" w:rsidRPr="00607C3C" w:rsidRDefault="0038333B" w:rsidP="00DB7511">
            <w:pPr>
              <w:pStyle w:val="14"/>
            </w:pPr>
          </w:p>
          <w:p w:rsidR="0038333B" w:rsidRPr="00607C3C" w:rsidRDefault="0038333B" w:rsidP="00DB7511">
            <w:pPr>
              <w:pStyle w:val="14"/>
            </w:pPr>
          </w:p>
          <w:p w:rsidR="0038333B" w:rsidRPr="00607C3C" w:rsidRDefault="0038333B" w:rsidP="00DB7511">
            <w:pPr>
              <w:pStyle w:val="14"/>
            </w:pPr>
            <w:proofErr w:type="spellStart"/>
            <w:r w:rsidRPr="00607C3C">
              <w:t>Слайд</w:t>
            </w:r>
            <w:proofErr w:type="spellEnd"/>
            <w:r w:rsidRPr="00607C3C">
              <w:t xml:space="preserve"> 2</w:t>
            </w:r>
          </w:p>
          <w:p w:rsidR="0038333B" w:rsidRPr="00607C3C" w:rsidRDefault="0038333B" w:rsidP="00DB7511">
            <w:pPr>
              <w:pStyle w:val="14"/>
            </w:pPr>
            <w:proofErr w:type="spellStart"/>
            <w:r w:rsidRPr="00607C3C">
              <w:t>Слайд</w:t>
            </w:r>
            <w:proofErr w:type="spellEnd"/>
            <w:r w:rsidRPr="00607C3C">
              <w:t xml:space="preserve"> 3,4</w:t>
            </w:r>
          </w:p>
          <w:p w:rsidR="0038333B" w:rsidRPr="00607C3C" w:rsidRDefault="0038333B" w:rsidP="00DB7511">
            <w:pPr>
              <w:pStyle w:val="14"/>
            </w:pPr>
            <w:proofErr w:type="spellStart"/>
            <w:r w:rsidRPr="00607C3C">
              <w:t>Слайд</w:t>
            </w:r>
            <w:proofErr w:type="spellEnd"/>
            <w:r w:rsidRPr="00607C3C">
              <w:t xml:space="preserve"> 5,6</w:t>
            </w:r>
          </w:p>
          <w:p w:rsidR="0038333B" w:rsidRPr="00607C3C" w:rsidRDefault="0038333B" w:rsidP="00DB7511">
            <w:pPr>
              <w:pStyle w:val="14"/>
            </w:pPr>
          </w:p>
          <w:p w:rsidR="0038333B" w:rsidRPr="00607C3C" w:rsidRDefault="0038333B" w:rsidP="00DB7511">
            <w:pPr>
              <w:pStyle w:val="14"/>
            </w:pPr>
            <w:proofErr w:type="spellStart"/>
            <w:r w:rsidRPr="00607C3C">
              <w:t>Слайд</w:t>
            </w:r>
            <w:proofErr w:type="spellEnd"/>
            <w:r w:rsidRPr="00607C3C">
              <w:t xml:space="preserve"> 7</w:t>
            </w:r>
          </w:p>
          <w:p w:rsidR="0038333B" w:rsidRPr="00607C3C" w:rsidRDefault="0038333B" w:rsidP="00DB7511">
            <w:pPr>
              <w:pStyle w:val="14"/>
            </w:pPr>
          </w:p>
        </w:tc>
      </w:tr>
      <w:tr w:rsidR="0038333B" w:rsidRPr="00607C3C" w:rsidTr="00DB7511">
        <w:trPr>
          <w:trHeight w:val="274"/>
        </w:trPr>
        <w:tc>
          <w:tcPr>
            <w:tcW w:w="567" w:type="dxa"/>
          </w:tcPr>
          <w:p w:rsidR="0038333B" w:rsidRPr="00607C3C" w:rsidRDefault="0038333B" w:rsidP="00DB7511">
            <w:pPr>
              <w:pStyle w:val="14"/>
            </w:pPr>
          </w:p>
          <w:p w:rsidR="0038333B" w:rsidRPr="00607C3C" w:rsidRDefault="0038333B" w:rsidP="00DB7511">
            <w:pPr>
              <w:pStyle w:val="14"/>
            </w:pPr>
          </w:p>
          <w:p w:rsidR="0038333B" w:rsidRPr="00607C3C" w:rsidRDefault="0038333B" w:rsidP="00DB7511">
            <w:pPr>
              <w:pStyle w:val="14"/>
            </w:pPr>
          </w:p>
          <w:p w:rsidR="0038333B" w:rsidRPr="00607C3C" w:rsidRDefault="0038333B" w:rsidP="00DB7511">
            <w:pPr>
              <w:pStyle w:val="14"/>
            </w:pPr>
          </w:p>
          <w:p w:rsidR="0038333B" w:rsidRPr="00607C3C" w:rsidRDefault="0038333B" w:rsidP="00DB7511">
            <w:pPr>
              <w:pStyle w:val="14"/>
            </w:pPr>
          </w:p>
          <w:p w:rsidR="0038333B" w:rsidRPr="00607C3C" w:rsidRDefault="0038333B" w:rsidP="00DB7511">
            <w:pPr>
              <w:pStyle w:val="14"/>
            </w:pPr>
          </w:p>
          <w:p w:rsidR="0038333B" w:rsidRPr="00607C3C" w:rsidRDefault="0038333B" w:rsidP="00DB7511">
            <w:pPr>
              <w:pStyle w:val="14"/>
            </w:pPr>
          </w:p>
          <w:p w:rsidR="0038333B" w:rsidRPr="00607C3C" w:rsidRDefault="0038333B" w:rsidP="00DB7511">
            <w:pPr>
              <w:pStyle w:val="14"/>
            </w:pPr>
          </w:p>
        </w:tc>
        <w:tc>
          <w:tcPr>
            <w:tcW w:w="5103" w:type="dxa"/>
          </w:tcPr>
          <w:p w:rsidR="0038333B" w:rsidRPr="00D31302" w:rsidRDefault="0038333B" w:rsidP="00DB7511">
            <w:pPr>
              <w:pStyle w:val="14"/>
              <w:rPr>
                <w:b/>
                <w:lang w:val="ru-RU"/>
              </w:rPr>
            </w:pPr>
            <w:r w:rsidRPr="00D31302">
              <w:rPr>
                <w:b/>
                <w:bCs/>
                <w:lang w:val="ru-RU"/>
              </w:rPr>
              <w:t xml:space="preserve">3. </w:t>
            </w:r>
            <w:r w:rsidRPr="00D31302">
              <w:rPr>
                <w:b/>
                <w:lang w:val="ru-RU"/>
              </w:rPr>
              <w:t>Разминка:</w:t>
            </w:r>
          </w:p>
          <w:p w:rsidR="0038333B" w:rsidRPr="00D31302" w:rsidRDefault="0038333B" w:rsidP="00DB7511">
            <w:pPr>
              <w:pStyle w:val="14"/>
              <w:rPr>
                <w:bCs/>
                <w:lang w:val="ru-RU"/>
              </w:rPr>
            </w:pPr>
            <w:r w:rsidRPr="00D31302">
              <w:rPr>
                <w:bCs/>
                <w:lang w:val="ru-RU"/>
              </w:rPr>
              <w:t xml:space="preserve">Ходьба: 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>1) на носках, руки вверх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>2) высокий шаг, руки вперед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>3) скручивание</w:t>
            </w:r>
          </w:p>
          <w:p w:rsidR="0038333B" w:rsidRPr="00D31302" w:rsidRDefault="0038333B" w:rsidP="00DB7511">
            <w:pPr>
              <w:pStyle w:val="14"/>
              <w:rPr>
                <w:bCs/>
                <w:lang w:val="ru-RU"/>
              </w:rPr>
            </w:pPr>
            <w:r w:rsidRPr="00D31302">
              <w:rPr>
                <w:bCs/>
                <w:lang w:val="ru-RU"/>
              </w:rPr>
              <w:t xml:space="preserve">Бег: 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>1) приставным правым, левым боком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>2) с захлестыванием голени назад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 xml:space="preserve">3) с прямыми ногами в стороны  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>4) змейкой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lastRenderedPageBreak/>
              <w:t xml:space="preserve">5) с ускорением  </w:t>
            </w:r>
          </w:p>
          <w:p w:rsidR="0038333B" w:rsidRPr="00D31302" w:rsidRDefault="0038333B" w:rsidP="00DB7511">
            <w:pPr>
              <w:pStyle w:val="14"/>
              <w:rPr>
                <w:b/>
                <w:bCs/>
                <w:lang w:val="ru-RU"/>
              </w:rPr>
            </w:pPr>
            <w:r w:rsidRPr="00D31302">
              <w:rPr>
                <w:lang w:val="ru-RU"/>
              </w:rPr>
              <w:t>Упражнение на дыхание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>Перестроение в колонну по четыре</w:t>
            </w:r>
          </w:p>
        </w:tc>
        <w:tc>
          <w:tcPr>
            <w:tcW w:w="1701" w:type="dxa"/>
          </w:tcPr>
          <w:p w:rsidR="0038333B" w:rsidRPr="00D31302" w:rsidRDefault="0038333B" w:rsidP="00DB7511">
            <w:pPr>
              <w:pStyle w:val="14"/>
              <w:rPr>
                <w:lang w:val="ru-RU"/>
              </w:rPr>
            </w:pPr>
          </w:p>
          <w:p w:rsidR="0038333B" w:rsidRPr="00607C3C" w:rsidRDefault="0038333B" w:rsidP="00DB7511">
            <w:pPr>
              <w:pStyle w:val="14"/>
            </w:pPr>
            <w:r w:rsidRPr="00D31302">
              <w:rPr>
                <w:lang w:val="ru-RU"/>
              </w:rPr>
              <w:t xml:space="preserve">   </w:t>
            </w:r>
            <w:r w:rsidRPr="00607C3C">
              <w:t xml:space="preserve">4 </w:t>
            </w:r>
            <w:proofErr w:type="spellStart"/>
            <w:r w:rsidRPr="00607C3C">
              <w:t>мин</w:t>
            </w:r>
            <w:proofErr w:type="spellEnd"/>
          </w:p>
        </w:tc>
        <w:tc>
          <w:tcPr>
            <w:tcW w:w="2410" w:type="dxa"/>
          </w:tcPr>
          <w:p w:rsidR="0038333B" w:rsidRPr="00D31302" w:rsidRDefault="0038333B" w:rsidP="00DB7511">
            <w:pPr>
              <w:pStyle w:val="14"/>
              <w:rPr>
                <w:lang w:val="ru-RU"/>
              </w:rPr>
            </w:pP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>Обратить внимание на осанку.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>Колено поднять выше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>Соблюдать дистанцию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>Вдох через нос, выдох через рот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</w:p>
        </w:tc>
      </w:tr>
      <w:tr w:rsidR="0038333B" w:rsidRPr="00607C3C" w:rsidTr="00DB7511">
        <w:tc>
          <w:tcPr>
            <w:tcW w:w="567" w:type="dxa"/>
          </w:tcPr>
          <w:p w:rsidR="0038333B" w:rsidRPr="00607C3C" w:rsidRDefault="0038333B" w:rsidP="00DB7511">
            <w:pPr>
              <w:pStyle w:val="14"/>
              <w:rPr>
                <w:b/>
                <w:bCs/>
              </w:rPr>
            </w:pPr>
            <w:r w:rsidRPr="00607C3C">
              <w:rPr>
                <w:b/>
                <w:bCs/>
              </w:rPr>
              <w:lastRenderedPageBreak/>
              <w:t>II</w:t>
            </w:r>
          </w:p>
        </w:tc>
        <w:tc>
          <w:tcPr>
            <w:tcW w:w="5103" w:type="dxa"/>
          </w:tcPr>
          <w:p w:rsidR="0038333B" w:rsidRPr="00607C3C" w:rsidRDefault="0038333B" w:rsidP="00DB7511">
            <w:pPr>
              <w:pStyle w:val="14"/>
              <w:rPr>
                <w:b/>
                <w:bCs/>
              </w:rPr>
            </w:pPr>
            <w:proofErr w:type="spellStart"/>
            <w:r w:rsidRPr="00607C3C">
              <w:rPr>
                <w:b/>
                <w:bCs/>
              </w:rPr>
              <w:t>Основная</w:t>
            </w:r>
            <w:proofErr w:type="spellEnd"/>
            <w:r w:rsidRPr="00607C3C">
              <w:rPr>
                <w:b/>
                <w:bCs/>
              </w:rPr>
              <w:t xml:space="preserve"> </w:t>
            </w:r>
            <w:proofErr w:type="spellStart"/>
            <w:r w:rsidRPr="00607C3C">
              <w:rPr>
                <w:b/>
                <w:bCs/>
              </w:rPr>
              <w:t>часть</w:t>
            </w:r>
            <w:proofErr w:type="spellEnd"/>
          </w:p>
        </w:tc>
        <w:tc>
          <w:tcPr>
            <w:tcW w:w="1701" w:type="dxa"/>
          </w:tcPr>
          <w:p w:rsidR="0038333B" w:rsidRPr="00607C3C" w:rsidRDefault="0038333B" w:rsidP="00DB7511">
            <w:pPr>
              <w:pStyle w:val="14"/>
              <w:rPr>
                <w:b/>
                <w:bCs/>
              </w:rPr>
            </w:pPr>
            <w:r w:rsidRPr="00607C3C">
              <w:rPr>
                <w:b/>
                <w:bCs/>
              </w:rPr>
              <w:t xml:space="preserve">23 </w:t>
            </w:r>
            <w:proofErr w:type="spellStart"/>
            <w:r w:rsidRPr="00607C3C">
              <w:rPr>
                <w:b/>
                <w:bCs/>
              </w:rPr>
              <w:t>мин</w:t>
            </w:r>
            <w:proofErr w:type="spellEnd"/>
          </w:p>
        </w:tc>
        <w:tc>
          <w:tcPr>
            <w:tcW w:w="2410" w:type="dxa"/>
          </w:tcPr>
          <w:p w:rsidR="0038333B" w:rsidRPr="00607C3C" w:rsidRDefault="0038333B" w:rsidP="00DB7511">
            <w:pPr>
              <w:pStyle w:val="14"/>
            </w:pPr>
          </w:p>
        </w:tc>
      </w:tr>
      <w:tr w:rsidR="0038333B" w:rsidRPr="00607C3C" w:rsidTr="00DB7511">
        <w:trPr>
          <w:trHeight w:val="2420"/>
        </w:trPr>
        <w:tc>
          <w:tcPr>
            <w:tcW w:w="567" w:type="dxa"/>
          </w:tcPr>
          <w:p w:rsidR="0038333B" w:rsidRPr="00607C3C" w:rsidRDefault="0038333B" w:rsidP="00DB7511">
            <w:pPr>
              <w:pStyle w:val="14"/>
            </w:pPr>
          </w:p>
        </w:tc>
        <w:tc>
          <w:tcPr>
            <w:tcW w:w="5103" w:type="dxa"/>
          </w:tcPr>
          <w:p w:rsidR="0038333B" w:rsidRPr="00D31302" w:rsidRDefault="0038333B" w:rsidP="00DB7511">
            <w:pPr>
              <w:pStyle w:val="14"/>
              <w:rPr>
                <w:b/>
                <w:bCs/>
                <w:lang w:val="ru-RU"/>
              </w:rPr>
            </w:pPr>
            <w:r w:rsidRPr="00D31302">
              <w:rPr>
                <w:b/>
                <w:bCs/>
                <w:lang w:val="ru-RU"/>
              </w:rPr>
              <w:t>1.</w:t>
            </w:r>
            <w:r w:rsidRPr="00D31302">
              <w:rPr>
                <w:lang w:val="ru-RU"/>
              </w:rPr>
              <w:t xml:space="preserve"> </w:t>
            </w:r>
            <w:r w:rsidRPr="00D31302">
              <w:rPr>
                <w:b/>
                <w:bCs/>
                <w:lang w:val="ru-RU"/>
              </w:rPr>
              <w:t xml:space="preserve">Полоса препятствий для формирования правильной осанки и профилактики плоскостопия. 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b/>
                <w:bCs/>
                <w:lang w:val="ru-RU"/>
              </w:rPr>
              <w:t>1</w:t>
            </w:r>
            <w:r w:rsidRPr="00D31302">
              <w:rPr>
                <w:lang w:val="ru-RU"/>
              </w:rPr>
              <w:t xml:space="preserve">) </w:t>
            </w:r>
            <w:r w:rsidRPr="00D31302">
              <w:rPr>
                <w:b/>
                <w:bCs/>
                <w:lang w:val="ru-RU"/>
              </w:rPr>
              <w:t xml:space="preserve">ходьба по лестницам для стоп </w:t>
            </w:r>
            <w:proofErr w:type="gramStart"/>
            <w:r w:rsidRPr="00D31302">
              <w:rPr>
                <w:b/>
                <w:bCs/>
                <w:lang w:val="ru-RU"/>
              </w:rPr>
              <w:t xml:space="preserve">ног,   </w:t>
            </w:r>
            <w:proofErr w:type="gramEnd"/>
            <w:r w:rsidRPr="00D31302">
              <w:rPr>
                <w:lang w:val="ru-RU"/>
              </w:rPr>
              <w:t>лежащим на полу</w:t>
            </w:r>
          </w:p>
          <w:p w:rsidR="0038333B" w:rsidRPr="00D31302" w:rsidRDefault="0038333B" w:rsidP="00DB7511">
            <w:pPr>
              <w:pStyle w:val="14"/>
              <w:rPr>
                <w:b/>
                <w:bCs/>
                <w:lang w:val="ru-RU"/>
              </w:rPr>
            </w:pPr>
            <w:r w:rsidRPr="00D31302">
              <w:rPr>
                <w:b/>
                <w:bCs/>
                <w:lang w:val="ru-RU"/>
              </w:rPr>
              <w:t xml:space="preserve">2) ходьба на носках по скамейке с </w:t>
            </w:r>
            <w:proofErr w:type="gramStart"/>
            <w:r w:rsidRPr="00D31302">
              <w:rPr>
                <w:b/>
                <w:bCs/>
                <w:lang w:val="ru-RU"/>
              </w:rPr>
              <w:t>мешочком  на</w:t>
            </w:r>
            <w:proofErr w:type="gramEnd"/>
            <w:r w:rsidRPr="00D31302">
              <w:rPr>
                <w:b/>
                <w:bCs/>
                <w:lang w:val="ru-RU"/>
              </w:rPr>
              <w:t xml:space="preserve"> голове </w:t>
            </w:r>
          </w:p>
          <w:p w:rsidR="0038333B" w:rsidRPr="00D31302" w:rsidRDefault="0038333B" w:rsidP="00DB7511">
            <w:pPr>
              <w:pStyle w:val="14"/>
              <w:rPr>
                <w:b/>
                <w:bCs/>
                <w:lang w:val="ru-RU"/>
              </w:rPr>
            </w:pPr>
            <w:r w:rsidRPr="00D31302">
              <w:rPr>
                <w:b/>
                <w:bCs/>
                <w:lang w:val="ru-RU"/>
              </w:rPr>
              <w:t xml:space="preserve">3) подтягивание, лежа на животе по </w:t>
            </w:r>
            <w:r w:rsidRPr="00D31302">
              <w:rPr>
                <w:bCs/>
                <w:lang w:val="ru-RU"/>
              </w:rPr>
              <w:t xml:space="preserve">наклонной </w:t>
            </w:r>
            <w:proofErr w:type="gramStart"/>
            <w:r w:rsidRPr="00D31302">
              <w:rPr>
                <w:bCs/>
                <w:lang w:val="ru-RU"/>
              </w:rPr>
              <w:t>скамейке,</w:t>
            </w:r>
            <w:r w:rsidRPr="00D31302">
              <w:rPr>
                <w:b/>
                <w:bCs/>
                <w:lang w:val="ru-RU"/>
              </w:rPr>
              <w:t xml:space="preserve">   </w:t>
            </w:r>
            <w:proofErr w:type="gramEnd"/>
            <w:r w:rsidRPr="00D31302">
              <w:rPr>
                <w:lang w:val="ru-RU"/>
              </w:rPr>
              <w:t>прикрепленной к гимнастической стенке</w:t>
            </w:r>
          </w:p>
          <w:p w:rsidR="0038333B" w:rsidRPr="00607C3C" w:rsidRDefault="0038333B" w:rsidP="00DB7511">
            <w:pPr>
              <w:pStyle w:val="14"/>
              <w:rPr>
                <w:b/>
                <w:bCs/>
              </w:rPr>
            </w:pPr>
            <w:r w:rsidRPr="00607C3C">
              <w:rPr>
                <w:b/>
                <w:bCs/>
              </w:rPr>
              <w:t>4)</w:t>
            </w:r>
            <w:proofErr w:type="spellStart"/>
            <w:r w:rsidRPr="00607C3C">
              <w:rPr>
                <w:b/>
                <w:bCs/>
              </w:rPr>
              <w:t>ходьба</w:t>
            </w:r>
            <w:proofErr w:type="spellEnd"/>
            <w:r w:rsidRPr="00607C3C">
              <w:rPr>
                <w:b/>
                <w:bCs/>
              </w:rPr>
              <w:t xml:space="preserve"> </w:t>
            </w:r>
            <w:proofErr w:type="spellStart"/>
            <w:r w:rsidRPr="00607C3C">
              <w:rPr>
                <w:b/>
                <w:bCs/>
              </w:rPr>
              <w:t>по</w:t>
            </w:r>
            <w:proofErr w:type="spellEnd"/>
            <w:r w:rsidRPr="00607C3C">
              <w:rPr>
                <w:b/>
                <w:bCs/>
              </w:rPr>
              <w:t xml:space="preserve"> </w:t>
            </w:r>
            <w:proofErr w:type="spellStart"/>
            <w:r w:rsidRPr="00607C3C">
              <w:rPr>
                <w:b/>
                <w:bCs/>
              </w:rPr>
              <w:t>лежащему</w:t>
            </w:r>
            <w:proofErr w:type="spellEnd"/>
            <w:r w:rsidRPr="00607C3C">
              <w:rPr>
                <w:b/>
                <w:bCs/>
              </w:rPr>
              <w:t xml:space="preserve"> </w:t>
            </w:r>
            <w:proofErr w:type="spellStart"/>
            <w:r w:rsidRPr="00607C3C">
              <w:rPr>
                <w:b/>
                <w:bCs/>
              </w:rPr>
              <w:t>канату</w:t>
            </w:r>
            <w:proofErr w:type="spellEnd"/>
          </w:p>
        </w:tc>
        <w:tc>
          <w:tcPr>
            <w:tcW w:w="1701" w:type="dxa"/>
          </w:tcPr>
          <w:p w:rsidR="0038333B" w:rsidRPr="00607C3C" w:rsidRDefault="0038333B" w:rsidP="00DB7511">
            <w:pPr>
              <w:pStyle w:val="14"/>
            </w:pPr>
            <w:r w:rsidRPr="00607C3C">
              <w:t xml:space="preserve">11 </w:t>
            </w:r>
            <w:proofErr w:type="spellStart"/>
            <w:r w:rsidRPr="00607C3C">
              <w:t>мин</w:t>
            </w:r>
            <w:proofErr w:type="spellEnd"/>
          </w:p>
          <w:p w:rsidR="0038333B" w:rsidRPr="00607C3C" w:rsidRDefault="0038333B" w:rsidP="00DB7511">
            <w:pPr>
              <w:pStyle w:val="14"/>
            </w:pPr>
          </w:p>
          <w:p w:rsidR="0038333B" w:rsidRPr="00607C3C" w:rsidRDefault="0038333B" w:rsidP="00DB7511">
            <w:pPr>
              <w:pStyle w:val="14"/>
            </w:pPr>
          </w:p>
          <w:p w:rsidR="0038333B" w:rsidRPr="00607C3C" w:rsidRDefault="0038333B" w:rsidP="00DB7511">
            <w:pPr>
              <w:pStyle w:val="14"/>
            </w:pPr>
          </w:p>
          <w:p w:rsidR="0038333B" w:rsidRPr="00607C3C" w:rsidRDefault="0038333B" w:rsidP="00DB7511">
            <w:pPr>
              <w:pStyle w:val="14"/>
            </w:pPr>
          </w:p>
          <w:p w:rsidR="0038333B" w:rsidRPr="00607C3C" w:rsidRDefault="0038333B" w:rsidP="00DB7511">
            <w:pPr>
              <w:pStyle w:val="14"/>
            </w:pPr>
          </w:p>
          <w:p w:rsidR="0038333B" w:rsidRPr="00607C3C" w:rsidRDefault="0038333B" w:rsidP="00DB7511">
            <w:pPr>
              <w:pStyle w:val="14"/>
            </w:pPr>
          </w:p>
          <w:p w:rsidR="0038333B" w:rsidRPr="00607C3C" w:rsidRDefault="0038333B" w:rsidP="00DB7511">
            <w:pPr>
              <w:pStyle w:val="14"/>
            </w:pPr>
          </w:p>
          <w:p w:rsidR="0038333B" w:rsidRPr="00607C3C" w:rsidRDefault="0038333B" w:rsidP="00DB7511">
            <w:pPr>
              <w:pStyle w:val="14"/>
            </w:pPr>
          </w:p>
        </w:tc>
        <w:tc>
          <w:tcPr>
            <w:tcW w:w="2410" w:type="dxa"/>
          </w:tcPr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>Упражнения выполняются без обуви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>Следить за осанкой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>Спускаться не прыгая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>Без обуви</w:t>
            </w:r>
          </w:p>
        </w:tc>
      </w:tr>
      <w:tr w:rsidR="0038333B" w:rsidRPr="00607C3C" w:rsidTr="00DB7511">
        <w:tc>
          <w:tcPr>
            <w:tcW w:w="567" w:type="dxa"/>
          </w:tcPr>
          <w:p w:rsidR="0038333B" w:rsidRPr="00D31302" w:rsidRDefault="0038333B" w:rsidP="00DB7511">
            <w:pPr>
              <w:pStyle w:val="14"/>
              <w:rPr>
                <w:lang w:val="ru-RU"/>
              </w:rPr>
            </w:pPr>
          </w:p>
        </w:tc>
        <w:tc>
          <w:tcPr>
            <w:tcW w:w="5103" w:type="dxa"/>
          </w:tcPr>
          <w:p w:rsidR="0038333B" w:rsidRPr="00D31302" w:rsidRDefault="0038333B" w:rsidP="00DB7511">
            <w:pPr>
              <w:pStyle w:val="14"/>
              <w:rPr>
                <w:b/>
                <w:bCs/>
                <w:lang w:val="ru-RU"/>
              </w:rPr>
            </w:pPr>
            <w:r w:rsidRPr="00D31302">
              <w:rPr>
                <w:b/>
                <w:bCs/>
                <w:lang w:val="ru-RU"/>
              </w:rPr>
              <w:t>2. просмотр видео-ролика</w:t>
            </w:r>
            <w:proofErr w:type="gramStart"/>
            <w:r w:rsidRPr="00D31302">
              <w:rPr>
                <w:b/>
                <w:bCs/>
                <w:lang w:val="ru-RU"/>
              </w:rPr>
              <w:t xml:space="preserve">  </w:t>
            </w:r>
            <w:r w:rsidRPr="00607C3C">
              <w:rPr>
                <w:rFonts w:eastAsia="Calibri"/>
                <w:color w:val="2B2A29"/>
                <w:shd w:val="clear" w:color="auto" w:fill="FFFFFF"/>
              </w:rPr>
              <w:t> </w:t>
            </w:r>
            <w:r w:rsidRPr="00D31302">
              <w:rPr>
                <w:rFonts w:eastAsia="Calibri"/>
                <w:color w:val="2B2A29"/>
                <w:shd w:val="clear" w:color="auto" w:fill="FFFFFF"/>
                <w:lang w:val="ru-RU"/>
              </w:rPr>
              <w:t>«</w:t>
            </w:r>
            <w:proofErr w:type="gramEnd"/>
            <w:r w:rsidRPr="00D31302">
              <w:rPr>
                <w:b/>
                <w:bCs/>
                <w:lang w:val="ru-RU"/>
              </w:rPr>
              <w:t>кувырок вперед)</w:t>
            </w:r>
          </w:p>
          <w:p w:rsidR="0038333B" w:rsidRPr="00D31302" w:rsidRDefault="0038333B" w:rsidP="00DB7511">
            <w:pPr>
              <w:pStyle w:val="14"/>
              <w:rPr>
                <w:b/>
                <w:bCs/>
                <w:lang w:val="ru-RU"/>
              </w:rPr>
            </w:pPr>
            <w:r w:rsidRPr="00D31302">
              <w:rPr>
                <w:rFonts w:eastAsia="Calibri"/>
                <w:bCs/>
                <w:color w:val="2B2A29"/>
                <w:shd w:val="clear" w:color="auto" w:fill="FFFFFF"/>
                <w:lang w:val="ru-RU"/>
              </w:rPr>
              <w:t>(Информационно-методическое пособие «</w:t>
            </w:r>
            <w:proofErr w:type="spellStart"/>
            <w:r w:rsidRPr="00D31302">
              <w:rPr>
                <w:rFonts w:eastAsia="Calibri"/>
                <w:bCs/>
                <w:color w:val="2B2A29"/>
                <w:shd w:val="clear" w:color="auto" w:fill="FFFFFF"/>
                <w:lang w:val="ru-RU"/>
              </w:rPr>
              <w:t>ФизкультУРА</w:t>
            </w:r>
            <w:proofErr w:type="spellEnd"/>
            <w:r w:rsidRPr="00D31302">
              <w:rPr>
                <w:rFonts w:eastAsia="Calibri"/>
                <w:bCs/>
                <w:color w:val="2B2A29"/>
                <w:shd w:val="clear" w:color="auto" w:fill="FFFFFF"/>
                <w:lang w:val="ru-RU"/>
              </w:rPr>
              <w:t xml:space="preserve"> - диск3)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>- упор присев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>- поставить руки перед собой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 xml:space="preserve">- выпрямляя ноги, перенести вес тела на 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 xml:space="preserve">  руки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>- согнуть руки, голову наклонить вперед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>- оттолкнувшись ногами, перекатиться на спину, принять плотную группировку и выйти в упор присев</w:t>
            </w:r>
          </w:p>
          <w:p w:rsidR="0038333B" w:rsidRPr="00D31302" w:rsidRDefault="0038333B" w:rsidP="00DB7511">
            <w:pPr>
              <w:pStyle w:val="14"/>
              <w:rPr>
                <w:b/>
                <w:bCs/>
                <w:lang w:val="ru-RU"/>
              </w:rPr>
            </w:pPr>
            <w:r w:rsidRPr="00D31302">
              <w:rPr>
                <w:b/>
                <w:bCs/>
                <w:lang w:val="ru-RU"/>
              </w:rPr>
              <w:t xml:space="preserve">3. </w:t>
            </w:r>
            <w:r w:rsidRPr="00D31302">
              <w:rPr>
                <w:b/>
                <w:lang w:val="ru-RU"/>
              </w:rPr>
              <w:t xml:space="preserve">просмотр </w:t>
            </w:r>
            <w:proofErr w:type="gramStart"/>
            <w:r w:rsidRPr="00D31302">
              <w:rPr>
                <w:b/>
                <w:lang w:val="ru-RU"/>
              </w:rPr>
              <w:t>видео-ролика</w:t>
            </w:r>
            <w:proofErr w:type="gramEnd"/>
            <w:r w:rsidRPr="00D31302">
              <w:rPr>
                <w:b/>
                <w:color w:val="006621"/>
                <w:shd w:val="clear" w:color="auto" w:fill="FFFFFF"/>
                <w:lang w:val="ru-RU"/>
              </w:rPr>
              <w:t xml:space="preserve"> «</w:t>
            </w:r>
            <w:r w:rsidRPr="00D31302">
              <w:rPr>
                <w:b/>
                <w:bCs/>
                <w:lang w:val="ru-RU"/>
              </w:rPr>
              <w:t>Кувырок назад – выполнение кувырок назад, перекатом назад стойка на лопатках»</w:t>
            </w:r>
          </w:p>
          <w:p w:rsidR="0038333B" w:rsidRPr="00D31302" w:rsidRDefault="0038333B" w:rsidP="00DB7511">
            <w:pPr>
              <w:pStyle w:val="14"/>
              <w:rPr>
                <w:b/>
                <w:bCs/>
                <w:u w:val="single"/>
                <w:lang w:val="ru-RU"/>
              </w:rPr>
            </w:pPr>
            <w:r w:rsidRPr="00D31302">
              <w:rPr>
                <w:rFonts w:eastAsia="Calibri"/>
                <w:bCs/>
                <w:color w:val="2B2A29"/>
                <w:u w:val="single"/>
                <w:shd w:val="clear" w:color="auto" w:fill="FFFFFF"/>
                <w:lang w:val="ru-RU"/>
              </w:rPr>
              <w:t>(Информационно-методическое пособие «</w:t>
            </w:r>
            <w:proofErr w:type="spellStart"/>
            <w:r w:rsidRPr="00D31302">
              <w:rPr>
                <w:rFonts w:eastAsia="Calibri"/>
                <w:bCs/>
                <w:color w:val="2B2A29"/>
                <w:u w:val="single"/>
                <w:shd w:val="clear" w:color="auto" w:fill="FFFFFF"/>
                <w:lang w:val="ru-RU"/>
              </w:rPr>
              <w:t>ФизкультУРА</w:t>
            </w:r>
            <w:proofErr w:type="spellEnd"/>
            <w:r w:rsidRPr="00D31302">
              <w:rPr>
                <w:rFonts w:eastAsia="Calibri"/>
                <w:bCs/>
                <w:color w:val="2B2A29"/>
                <w:u w:val="single"/>
                <w:shd w:val="clear" w:color="auto" w:fill="FFFFFF"/>
                <w:lang w:val="ru-RU"/>
              </w:rPr>
              <w:t>» диск3)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>-группировка в упоре присев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>-перекатиться на спину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>-энергично поднять согнутые ноги в коленях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>-поставить согнутые в локтях руки на пол    возле головы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>-перейти в упор присев</w:t>
            </w:r>
          </w:p>
          <w:p w:rsidR="0038333B" w:rsidRPr="00D31302" w:rsidRDefault="0038333B" w:rsidP="00DB7511">
            <w:pPr>
              <w:pStyle w:val="14"/>
              <w:rPr>
                <w:b/>
                <w:bCs/>
                <w:lang w:val="ru-RU"/>
              </w:rPr>
            </w:pPr>
            <w:r w:rsidRPr="00D31302">
              <w:rPr>
                <w:b/>
                <w:bCs/>
                <w:lang w:val="ru-RU"/>
              </w:rPr>
              <w:t>стойка на лопатках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>-стойка с согнутыми ногами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>-стойка с прямыми ногами</w:t>
            </w:r>
          </w:p>
        </w:tc>
        <w:tc>
          <w:tcPr>
            <w:tcW w:w="1701" w:type="dxa"/>
          </w:tcPr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 xml:space="preserve"> </w:t>
            </w:r>
          </w:p>
        </w:tc>
        <w:tc>
          <w:tcPr>
            <w:tcW w:w="2410" w:type="dxa"/>
          </w:tcPr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>Обратить внимание на положение головы, круглую спину, слегка разведенные колени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>Голова должна наклоняться вперед в момент сгибания рук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>Обратить внимание на толчок ногами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>Комментарии учителя.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>Голова наклонена вперед до касания подбородком груди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>Руками упереться в поясницу, ноги прямые</w:t>
            </w:r>
          </w:p>
        </w:tc>
      </w:tr>
      <w:tr w:rsidR="0038333B" w:rsidRPr="00607C3C" w:rsidTr="00DB7511">
        <w:trPr>
          <w:trHeight w:val="388"/>
        </w:trPr>
        <w:tc>
          <w:tcPr>
            <w:tcW w:w="567" w:type="dxa"/>
          </w:tcPr>
          <w:p w:rsidR="0038333B" w:rsidRPr="00D31302" w:rsidRDefault="0038333B" w:rsidP="00DB7511">
            <w:pPr>
              <w:pStyle w:val="14"/>
              <w:rPr>
                <w:lang w:val="ru-RU"/>
              </w:rPr>
            </w:pPr>
          </w:p>
        </w:tc>
        <w:tc>
          <w:tcPr>
            <w:tcW w:w="5103" w:type="dxa"/>
          </w:tcPr>
          <w:p w:rsidR="0038333B" w:rsidRPr="00607C3C" w:rsidRDefault="0038333B" w:rsidP="00DB7511">
            <w:pPr>
              <w:pStyle w:val="14"/>
              <w:rPr>
                <w:b/>
                <w:bCs/>
              </w:rPr>
            </w:pPr>
            <w:r w:rsidRPr="00607C3C">
              <w:rPr>
                <w:b/>
                <w:bCs/>
              </w:rPr>
              <w:t xml:space="preserve">4. </w:t>
            </w:r>
            <w:proofErr w:type="spellStart"/>
            <w:r w:rsidRPr="00607C3C">
              <w:rPr>
                <w:b/>
                <w:bCs/>
              </w:rPr>
              <w:t>Спичечные</w:t>
            </w:r>
            <w:proofErr w:type="spellEnd"/>
            <w:r w:rsidRPr="00607C3C">
              <w:rPr>
                <w:b/>
                <w:bCs/>
              </w:rPr>
              <w:t xml:space="preserve"> </w:t>
            </w:r>
            <w:proofErr w:type="spellStart"/>
            <w:r w:rsidRPr="00607C3C">
              <w:rPr>
                <w:b/>
                <w:bCs/>
              </w:rPr>
              <w:t>состязания</w:t>
            </w:r>
            <w:proofErr w:type="spellEnd"/>
          </w:p>
          <w:p w:rsidR="0038333B" w:rsidRPr="00607C3C" w:rsidRDefault="0038333B" w:rsidP="00DB7511">
            <w:pPr>
              <w:pStyle w:val="14"/>
            </w:pPr>
          </w:p>
        </w:tc>
        <w:tc>
          <w:tcPr>
            <w:tcW w:w="1701" w:type="dxa"/>
          </w:tcPr>
          <w:p w:rsidR="0038333B" w:rsidRPr="00607C3C" w:rsidRDefault="0038333B" w:rsidP="00DB7511">
            <w:pPr>
              <w:pStyle w:val="14"/>
              <w:rPr>
                <w:b/>
                <w:bCs/>
              </w:rPr>
            </w:pPr>
            <w:r w:rsidRPr="00607C3C">
              <w:rPr>
                <w:b/>
                <w:bCs/>
              </w:rPr>
              <w:t xml:space="preserve">5 </w:t>
            </w:r>
            <w:proofErr w:type="spellStart"/>
            <w:r w:rsidRPr="00607C3C">
              <w:rPr>
                <w:b/>
                <w:bCs/>
              </w:rPr>
              <w:t>мин</w:t>
            </w:r>
            <w:proofErr w:type="spellEnd"/>
          </w:p>
        </w:tc>
        <w:tc>
          <w:tcPr>
            <w:tcW w:w="2410" w:type="dxa"/>
          </w:tcPr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>Класс делится на две команды (встречная эстафета)</w:t>
            </w:r>
          </w:p>
        </w:tc>
      </w:tr>
      <w:tr w:rsidR="0038333B" w:rsidRPr="00607C3C" w:rsidTr="00DB7511">
        <w:trPr>
          <w:trHeight w:val="1188"/>
        </w:trPr>
        <w:tc>
          <w:tcPr>
            <w:tcW w:w="567" w:type="dxa"/>
          </w:tcPr>
          <w:p w:rsidR="0038333B" w:rsidRPr="00D31302" w:rsidRDefault="0038333B" w:rsidP="00DB7511">
            <w:pPr>
              <w:pStyle w:val="14"/>
              <w:rPr>
                <w:lang w:val="ru-RU"/>
              </w:rPr>
            </w:pPr>
          </w:p>
        </w:tc>
        <w:tc>
          <w:tcPr>
            <w:tcW w:w="5103" w:type="dxa"/>
          </w:tcPr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>1. Спичечные коробки на плечах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>2. Спичечный коробок на голове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 xml:space="preserve">3. Спичечный коробок на внешней части   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 xml:space="preserve">    ладони.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>4. Спичечный коробок, зажав  подбородком</w:t>
            </w:r>
          </w:p>
        </w:tc>
        <w:tc>
          <w:tcPr>
            <w:tcW w:w="1701" w:type="dxa"/>
          </w:tcPr>
          <w:p w:rsidR="0038333B" w:rsidRPr="00D31302" w:rsidRDefault="0038333B" w:rsidP="00DB7511">
            <w:pPr>
              <w:pStyle w:val="14"/>
              <w:rPr>
                <w:lang w:val="ru-RU"/>
              </w:rPr>
            </w:pP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</w:p>
        </w:tc>
        <w:tc>
          <w:tcPr>
            <w:tcW w:w="2410" w:type="dxa"/>
          </w:tcPr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>Следить за осанкой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>Спина прямая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>Нести на вытянутой руке</w:t>
            </w:r>
          </w:p>
        </w:tc>
      </w:tr>
      <w:tr w:rsidR="0038333B" w:rsidRPr="00607C3C" w:rsidTr="00DB7511">
        <w:tc>
          <w:tcPr>
            <w:tcW w:w="567" w:type="dxa"/>
          </w:tcPr>
          <w:p w:rsidR="0038333B" w:rsidRPr="00607C3C" w:rsidRDefault="0038333B" w:rsidP="00DB7511">
            <w:pPr>
              <w:pStyle w:val="14"/>
              <w:rPr>
                <w:b/>
                <w:bCs/>
              </w:rPr>
            </w:pPr>
            <w:r w:rsidRPr="00607C3C">
              <w:rPr>
                <w:b/>
                <w:bCs/>
              </w:rPr>
              <w:lastRenderedPageBreak/>
              <w:t>III</w:t>
            </w:r>
          </w:p>
        </w:tc>
        <w:tc>
          <w:tcPr>
            <w:tcW w:w="5103" w:type="dxa"/>
          </w:tcPr>
          <w:p w:rsidR="0038333B" w:rsidRPr="00607C3C" w:rsidRDefault="0038333B" w:rsidP="00DB7511">
            <w:pPr>
              <w:pStyle w:val="14"/>
              <w:rPr>
                <w:b/>
                <w:bCs/>
              </w:rPr>
            </w:pPr>
            <w:proofErr w:type="spellStart"/>
            <w:r w:rsidRPr="00607C3C">
              <w:rPr>
                <w:b/>
                <w:bCs/>
              </w:rPr>
              <w:t>Заключительная</w:t>
            </w:r>
            <w:proofErr w:type="spellEnd"/>
            <w:r w:rsidRPr="00607C3C">
              <w:rPr>
                <w:b/>
                <w:bCs/>
              </w:rPr>
              <w:t xml:space="preserve"> </w:t>
            </w:r>
            <w:proofErr w:type="spellStart"/>
            <w:r w:rsidRPr="00607C3C">
              <w:rPr>
                <w:b/>
                <w:bCs/>
              </w:rPr>
              <w:t>часть</w:t>
            </w:r>
            <w:proofErr w:type="spellEnd"/>
            <w:r w:rsidRPr="00607C3C">
              <w:rPr>
                <w:b/>
                <w:bCs/>
              </w:rPr>
              <w:t xml:space="preserve">. </w:t>
            </w:r>
            <w:proofErr w:type="spellStart"/>
            <w:r w:rsidRPr="00607C3C">
              <w:rPr>
                <w:b/>
                <w:bCs/>
              </w:rPr>
              <w:t>Рефлексия</w:t>
            </w:r>
            <w:proofErr w:type="spellEnd"/>
            <w:r w:rsidRPr="00607C3C">
              <w:rPr>
                <w:b/>
                <w:bCs/>
              </w:rPr>
              <w:t>.</w:t>
            </w:r>
          </w:p>
        </w:tc>
        <w:tc>
          <w:tcPr>
            <w:tcW w:w="1701" w:type="dxa"/>
          </w:tcPr>
          <w:p w:rsidR="0038333B" w:rsidRPr="00607C3C" w:rsidRDefault="0038333B" w:rsidP="00DB7511">
            <w:pPr>
              <w:pStyle w:val="14"/>
              <w:rPr>
                <w:b/>
                <w:bCs/>
              </w:rPr>
            </w:pPr>
            <w:r w:rsidRPr="00607C3C">
              <w:rPr>
                <w:b/>
                <w:bCs/>
              </w:rPr>
              <w:t xml:space="preserve">6 </w:t>
            </w:r>
            <w:proofErr w:type="spellStart"/>
            <w:r w:rsidRPr="00607C3C">
              <w:rPr>
                <w:b/>
                <w:bCs/>
              </w:rPr>
              <w:t>мин</w:t>
            </w:r>
            <w:proofErr w:type="spellEnd"/>
          </w:p>
        </w:tc>
        <w:tc>
          <w:tcPr>
            <w:tcW w:w="2410" w:type="dxa"/>
          </w:tcPr>
          <w:p w:rsidR="0038333B" w:rsidRPr="00607C3C" w:rsidRDefault="0038333B" w:rsidP="00DB7511">
            <w:pPr>
              <w:pStyle w:val="14"/>
            </w:pPr>
          </w:p>
        </w:tc>
      </w:tr>
      <w:tr w:rsidR="0038333B" w:rsidRPr="00607C3C" w:rsidTr="00DB7511">
        <w:tc>
          <w:tcPr>
            <w:tcW w:w="567" w:type="dxa"/>
          </w:tcPr>
          <w:p w:rsidR="0038333B" w:rsidRPr="00607C3C" w:rsidRDefault="0038333B" w:rsidP="00DB7511">
            <w:pPr>
              <w:pStyle w:val="14"/>
            </w:pPr>
          </w:p>
        </w:tc>
        <w:tc>
          <w:tcPr>
            <w:tcW w:w="5103" w:type="dxa"/>
          </w:tcPr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>Какое значение имеют выполненные вами гимнастические упражнения?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 xml:space="preserve">Итог урока тест «ЗОЖ» </w:t>
            </w:r>
            <w:hyperlink r:id="rId67" w:history="1">
              <w:r w:rsidRPr="00607C3C">
                <w:rPr>
                  <w:rStyle w:val="a6"/>
                </w:rPr>
                <w:t>http</w:t>
              </w:r>
              <w:r w:rsidRPr="00D31302">
                <w:rPr>
                  <w:rStyle w:val="a6"/>
                  <w:lang w:val="ru-RU"/>
                </w:rPr>
                <w:t>://</w:t>
              </w:r>
              <w:proofErr w:type="spellStart"/>
              <w:r w:rsidRPr="00607C3C">
                <w:rPr>
                  <w:rStyle w:val="a6"/>
                </w:rPr>
                <w:t>LearningApps</w:t>
              </w:r>
              <w:proofErr w:type="spellEnd"/>
              <w:r w:rsidRPr="00D31302">
                <w:rPr>
                  <w:rStyle w:val="a6"/>
                  <w:lang w:val="ru-RU"/>
                </w:rPr>
                <w:t>.</w:t>
              </w:r>
              <w:r w:rsidRPr="00607C3C">
                <w:rPr>
                  <w:rStyle w:val="a6"/>
                </w:rPr>
                <w:t>org</w:t>
              </w:r>
              <w:r w:rsidRPr="00D31302">
                <w:rPr>
                  <w:rStyle w:val="a6"/>
                  <w:lang w:val="ru-RU"/>
                </w:rPr>
                <w:t>/</w:t>
              </w:r>
              <w:r w:rsidRPr="00607C3C">
                <w:rPr>
                  <w:rStyle w:val="a6"/>
                </w:rPr>
                <w:t>view</w:t>
              </w:r>
              <w:r w:rsidRPr="00D31302">
                <w:rPr>
                  <w:rStyle w:val="a6"/>
                  <w:lang w:val="ru-RU"/>
                </w:rPr>
                <w:t>1851672</w:t>
              </w:r>
            </w:hyperlink>
          </w:p>
          <w:p w:rsidR="0038333B" w:rsidRPr="00607C3C" w:rsidRDefault="0038333B" w:rsidP="00DB7511">
            <w:pPr>
              <w:pStyle w:val="14"/>
            </w:pPr>
            <w:proofErr w:type="spellStart"/>
            <w:r w:rsidRPr="00607C3C">
              <w:t>Оценки</w:t>
            </w:r>
            <w:proofErr w:type="spellEnd"/>
            <w:r w:rsidRPr="00607C3C">
              <w:t xml:space="preserve"> </w:t>
            </w:r>
            <w:proofErr w:type="spellStart"/>
            <w:r w:rsidRPr="00607C3C">
              <w:t>за</w:t>
            </w:r>
            <w:proofErr w:type="spellEnd"/>
            <w:r w:rsidRPr="00607C3C">
              <w:t xml:space="preserve"> </w:t>
            </w:r>
            <w:proofErr w:type="spellStart"/>
            <w:r w:rsidRPr="00607C3C">
              <w:t>урок</w:t>
            </w:r>
            <w:proofErr w:type="spellEnd"/>
          </w:p>
          <w:p w:rsidR="0038333B" w:rsidRPr="00607C3C" w:rsidRDefault="0038333B" w:rsidP="00DB7511">
            <w:pPr>
              <w:pStyle w:val="14"/>
            </w:pPr>
            <w:r w:rsidRPr="00607C3C">
              <w:t xml:space="preserve">4. </w:t>
            </w:r>
            <w:proofErr w:type="spellStart"/>
            <w:r w:rsidRPr="00607C3C">
              <w:t>Домашнее</w:t>
            </w:r>
            <w:proofErr w:type="spellEnd"/>
            <w:r w:rsidRPr="00607C3C">
              <w:t xml:space="preserve"> </w:t>
            </w:r>
            <w:proofErr w:type="spellStart"/>
            <w:r w:rsidRPr="00607C3C">
              <w:t>задание</w:t>
            </w:r>
            <w:proofErr w:type="spellEnd"/>
          </w:p>
          <w:p w:rsidR="0038333B" w:rsidRPr="00607C3C" w:rsidRDefault="0038333B" w:rsidP="00DB7511">
            <w:pPr>
              <w:pStyle w:val="14"/>
            </w:pPr>
          </w:p>
        </w:tc>
        <w:tc>
          <w:tcPr>
            <w:tcW w:w="1701" w:type="dxa"/>
          </w:tcPr>
          <w:p w:rsidR="0038333B" w:rsidRPr="00607C3C" w:rsidRDefault="0038333B" w:rsidP="00DB7511">
            <w:pPr>
              <w:pStyle w:val="14"/>
            </w:pPr>
            <w:r w:rsidRPr="00607C3C">
              <w:t xml:space="preserve">3 </w:t>
            </w:r>
            <w:proofErr w:type="spellStart"/>
            <w:r w:rsidRPr="00607C3C">
              <w:t>мин</w:t>
            </w:r>
            <w:proofErr w:type="spellEnd"/>
          </w:p>
          <w:p w:rsidR="0038333B" w:rsidRPr="00607C3C" w:rsidRDefault="0038333B" w:rsidP="00DB7511">
            <w:pPr>
              <w:pStyle w:val="14"/>
            </w:pPr>
          </w:p>
          <w:p w:rsidR="0038333B" w:rsidRPr="00607C3C" w:rsidRDefault="0038333B" w:rsidP="00DB7511">
            <w:pPr>
              <w:pStyle w:val="14"/>
            </w:pPr>
            <w:r w:rsidRPr="00607C3C">
              <w:t xml:space="preserve">2 </w:t>
            </w:r>
            <w:proofErr w:type="spellStart"/>
            <w:r w:rsidRPr="00607C3C">
              <w:t>мин</w:t>
            </w:r>
            <w:proofErr w:type="spellEnd"/>
          </w:p>
          <w:p w:rsidR="0038333B" w:rsidRPr="00607C3C" w:rsidRDefault="0038333B" w:rsidP="00DB7511">
            <w:pPr>
              <w:pStyle w:val="14"/>
            </w:pPr>
            <w:r w:rsidRPr="00607C3C">
              <w:t xml:space="preserve">1 </w:t>
            </w:r>
            <w:proofErr w:type="spellStart"/>
            <w:r w:rsidRPr="00607C3C">
              <w:t>мин</w:t>
            </w:r>
            <w:proofErr w:type="spellEnd"/>
          </w:p>
        </w:tc>
        <w:tc>
          <w:tcPr>
            <w:tcW w:w="2410" w:type="dxa"/>
          </w:tcPr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>Ученики отвечают на вопросы учителя, коллективно решают тест.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>Оценки за урок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>Д.З.-Упражнения на осанку, по карточкам – индивидуально.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>(Приложение № 1).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>Подготовится к тесту</w:t>
            </w:r>
          </w:p>
          <w:p w:rsidR="0038333B" w:rsidRPr="00D31302" w:rsidRDefault="0038333B" w:rsidP="00DB7511">
            <w:pPr>
              <w:pStyle w:val="14"/>
              <w:rPr>
                <w:lang w:val="ru-RU"/>
              </w:rPr>
            </w:pPr>
            <w:r w:rsidRPr="00D31302">
              <w:rPr>
                <w:lang w:val="ru-RU"/>
              </w:rPr>
              <w:t>Наклон вперед</w:t>
            </w:r>
          </w:p>
        </w:tc>
      </w:tr>
    </w:tbl>
    <w:p w:rsidR="0038333B" w:rsidRPr="00607C3C" w:rsidRDefault="0038333B" w:rsidP="0038333B">
      <w:pPr>
        <w:pStyle w:val="14"/>
        <w:rPr>
          <w:b/>
          <w:bCs/>
          <w:lang w:val="ru-RU"/>
        </w:rPr>
      </w:pPr>
    </w:p>
    <w:p w:rsidR="0038333B" w:rsidRPr="00A73620" w:rsidRDefault="0038333B" w:rsidP="0038333B">
      <w:pPr>
        <w:pStyle w:val="14"/>
        <w:rPr>
          <w:b/>
          <w:bCs/>
          <w:lang w:val="ru-RU"/>
        </w:rPr>
      </w:pPr>
      <w:r w:rsidRPr="00A73620">
        <w:rPr>
          <w:b/>
          <w:bCs/>
          <w:lang w:val="ru-RU"/>
        </w:rPr>
        <w:t>Приложение № 1</w:t>
      </w:r>
    </w:p>
    <w:p w:rsidR="0038333B" w:rsidRPr="00A73620" w:rsidRDefault="0038333B" w:rsidP="0038333B">
      <w:pPr>
        <w:pStyle w:val="14"/>
        <w:rPr>
          <w:b/>
          <w:bCs/>
          <w:lang w:val="ru-RU"/>
        </w:rPr>
      </w:pPr>
      <w:r w:rsidRPr="00A73620">
        <w:rPr>
          <w:b/>
          <w:bCs/>
          <w:lang w:val="ru-RU"/>
        </w:rPr>
        <w:t>Карточка № 1</w:t>
      </w:r>
    </w:p>
    <w:p w:rsidR="0038333B" w:rsidRPr="00A73620" w:rsidRDefault="0038333B" w:rsidP="0038333B">
      <w:pPr>
        <w:pStyle w:val="14"/>
        <w:rPr>
          <w:lang w:val="ru-RU"/>
        </w:rPr>
      </w:pPr>
    </w:p>
    <w:p w:rsidR="0038333B" w:rsidRPr="00D31302" w:rsidRDefault="0038333B" w:rsidP="0038333B">
      <w:pPr>
        <w:pStyle w:val="14"/>
        <w:jc w:val="both"/>
        <w:rPr>
          <w:b/>
          <w:lang w:val="ru-RU"/>
        </w:rPr>
      </w:pPr>
      <w:r w:rsidRPr="00D31302">
        <w:rPr>
          <w:b/>
          <w:lang w:val="ru-RU"/>
        </w:rPr>
        <w:t>Упражнения для формирования и поддержания правильной осанки.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1. Ходьба обычная, на носках, пятках, удержание предмета на голове.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2. Стоя, расставить ноги, руки за спину, постараться соединить кисти.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 xml:space="preserve">    Поменять положение рук и перекладывать небольшой предмет.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 xml:space="preserve">3. Стоя на коленях, повернуться и доставать сначала правой рукой правую пятку, затем  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 xml:space="preserve">    левой рукой левую пятку.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4. Лежа на спине, делать движения как при вращении педалей на велосипеде.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5. Лежа на животе, поднять ноги вверх, подержав несколько секунд, медленно опустить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</w:p>
    <w:p w:rsidR="0038333B" w:rsidRPr="00A73620" w:rsidRDefault="0038333B" w:rsidP="0038333B">
      <w:pPr>
        <w:pStyle w:val="14"/>
        <w:jc w:val="both"/>
        <w:rPr>
          <w:lang w:val="ru-RU"/>
        </w:rPr>
      </w:pPr>
      <w:r w:rsidRPr="00A73620">
        <w:rPr>
          <w:b/>
          <w:bCs/>
          <w:lang w:val="ru-RU"/>
        </w:rPr>
        <w:t>Карточка № 2</w:t>
      </w:r>
    </w:p>
    <w:p w:rsidR="0038333B" w:rsidRPr="00A73620" w:rsidRDefault="0038333B" w:rsidP="0038333B">
      <w:pPr>
        <w:pStyle w:val="14"/>
        <w:jc w:val="both"/>
        <w:rPr>
          <w:lang w:val="ru-RU"/>
        </w:rPr>
      </w:pPr>
    </w:p>
    <w:p w:rsidR="0038333B" w:rsidRPr="00D31302" w:rsidRDefault="0038333B" w:rsidP="0038333B">
      <w:pPr>
        <w:pStyle w:val="14"/>
        <w:jc w:val="both"/>
        <w:rPr>
          <w:b/>
          <w:lang w:val="ru-RU"/>
        </w:rPr>
      </w:pPr>
      <w:r w:rsidRPr="00D31302">
        <w:rPr>
          <w:b/>
          <w:lang w:val="ru-RU"/>
        </w:rPr>
        <w:t xml:space="preserve">Упражнения </w:t>
      </w:r>
      <w:proofErr w:type="gramStart"/>
      <w:r w:rsidRPr="00D31302">
        <w:rPr>
          <w:b/>
          <w:lang w:val="ru-RU"/>
        </w:rPr>
        <w:t>для  поддержания</w:t>
      </w:r>
      <w:proofErr w:type="gramEnd"/>
      <w:r w:rsidRPr="00D31302">
        <w:rPr>
          <w:b/>
          <w:lang w:val="ru-RU"/>
        </w:rPr>
        <w:t xml:space="preserve"> осанки и профилактики плоскостопия.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1.Стоя вплотную к стене: поднять согнутую ногу, выпрямить ее и отвести в сторону, то же самое, стоя на носке.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2. Наклон вправо и влево, не теряя касания со стенкой.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 xml:space="preserve">3. Приседание у стены с </w:t>
      </w:r>
      <w:proofErr w:type="gramStart"/>
      <w:r w:rsidRPr="00D31302">
        <w:rPr>
          <w:lang w:val="ru-RU"/>
        </w:rPr>
        <w:t>предметом  на</w:t>
      </w:r>
      <w:proofErr w:type="gramEnd"/>
      <w:r w:rsidRPr="00D31302">
        <w:rPr>
          <w:lang w:val="ru-RU"/>
        </w:rPr>
        <w:t xml:space="preserve"> голове.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4. Ходьба по круглой палке или толстой веревке.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  <w:r w:rsidRPr="00D31302">
        <w:rPr>
          <w:lang w:val="ru-RU"/>
        </w:rPr>
        <w:t>5. Захватывание и перекладывание пальцами ног мелких предметов.</w:t>
      </w:r>
    </w:p>
    <w:p w:rsidR="0038333B" w:rsidRPr="00D31302" w:rsidRDefault="0038333B" w:rsidP="0038333B">
      <w:pPr>
        <w:pStyle w:val="14"/>
        <w:jc w:val="both"/>
        <w:rPr>
          <w:lang w:val="ru-RU"/>
        </w:rPr>
      </w:pPr>
    </w:p>
    <w:p w:rsidR="0038333B" w:rsidRPr="00D31302" w:rsidRDefault="0038333B" w:rsidP="0038333B">
      <w:pPr>
        <w:pStyle w:val="14"/>
        <w:jc w:val="both"/>
        <w:rPr>
          <w:lang w:val="ru-RU"/>
        </w:rPr>
      </w:pPr>
    </w:p>
    <w:p w:rsidR="0038333B" w:rsidRPr="00607C3C" w:rsidRDefault="0038333B" w:rsidP="0038333B">
      <w:pPr>
        <w:pStyle w:val="14"/>
        <w:jc w:val="both"/>
        <w:rPr>
          <w:lang w:val="ru-RU"/>
        </w:rPr>
      </w:pPr>
      <w:r w:rsidRPr="00607C3C">
        <w:rPr>
          <w:lang w:val="ru-RU"/>
        </w:rPr>
        <w:br w:type="page"/>
      </w:r>
      <w:r w:rsidRPr="00607C3C">
        <w:rPr>
          <w:noProof/>
          <w:lang w:val="ru-RU" w:eastAsia="ru-RU"/>
        </w:rPr>
        <w:lastRenderedPageBreak/>
        <w:drawing>
          <wp:anchor distT="0" distB="0" distL="114300" distR="114300" simplePos="0" relativeHeight="251696128" behindDoc="0" locked="0" layoutInCell="1" allowOverlap="1" wp14:anchorId="5AFD878E" wp14:editId="4B463AA9">
            <wp:simplePos x="0" y="0"/>
            <wp:positionH relativeFrom="column">
              <wp:posOffset>3110865</wp:posOffset>
            </wp:positionH>
            <wp:positionV relativeFrom="paragraph">
              <wp:posOffset>349250</wp:posOffset>
            </wp:positionV>
            <wp:extent cx="2276475" cy="1781175"/>
            <wp:effectExtent l="19050" t="0" r="9525" b="0"/>
            <wp:wrapNone/>
            <wp:docPr id="9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l="40712" t="45648" r="22292" b="18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07C3C">
        <w:rPr>
          <w:lang w:val="ru-RU"/>
        </w:rPr>
        <w:t xml:space="preserve">Презентация к уроку «Здоровье и здоровый об раз жизни» </w:t>
      </w:r>
      <w:proofErr w:type="gramStart"/>
      <w:r w:rsidRPr="00607C3C">
        <w:rPr>
          <w:lang w:val="ru-RU"/>
        </w:rPr>
        <w:t>для  5</w:t>
      </w:r>
      <w:proofErr w:type="gramEnd"/>
      <w:r w:rsidRPr="00607C3C">
        <w:rPr>
          <w:lang w:val="ru-RU"/>
        </w:rPr>
        <w:t xml:space="preserve"> класса</w:t>
      </w:r>
    </w:p>
    <w:p w:rsidR="0038333B" w:rsidRPr="00607C3C" w:rsidRDefault="0038333B" w:rsidP="0038333B">
      <w:pPr>
        <w:pStyle w:val="14"/>
        <w:rPr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95104" behindDoc="0" locked="0" layoutInCell="1" allowOverlap="1" wp14:anchorId="60454AB2" wp14:editId="5D4F7EAE">
            <wp:simplePos x="0" y="0"/>
            <wp:positionH relativeFrom="column">
              <wp:posOffset>399415</wp:posOffset>
            </wp:positionH>
            <wp:positionV relativeFrom="paragraph">
              <wp:posOffset>161925</wp:posOffset>
            </wp:positionV>
            <wp:extent cx="2381250" cy="1790700"/>
            <wp:effectExtent l="19050" t="0" r="0" b="0"/>
            <wp:wrapNone/>
            <wp:docPr id="9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l="39783" t="45261" r="21672" b="183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333B" w:rsidRPr="00607C3C" w:rsidRDefault="0038333B" w:rsidP="0038333B">
      <w:pPr>
        <w:pStyle w:val="14"/>
        <w:rPr>
          <w:lang w:val="ru-RU"/>
        </w:rPr>
      </w:pPr>
    </w:p>
    <w:p w:rsidR="0038333B" w:rsidRPr="00607C3C" w:rsidRDefault="0038333B" w:rsidP="0038333B">
      <w:pPr>
        <w:pStyle w:val="14"/>
        <w:rPr>
          <w:lang w:val="ru-RU"/>
        </w:rPr>
      </w:pPr>
    </w:p>
    <w:p w:rsidR="0038333B" w:rsidRPr="00607C3C" w:rsidRDefault="0038333B" w:rsidP="0038333B">
      <w:pPr>
        <w:pStyle w:val="14"/>
        <w:rPr>
          <w:lang w:val="ru-RU"/>
        </w:rPr>
      </w:pPr>
    </w:p>
    <w:p w:rsidR="0038333B" w:rsidRPr="00607C3C" w:rsidRDefault="0038333B" w:rsidP="0038333B">
      <w:pPr>
        <w:pStyle w:val="14"/>
        <w:rPr>
          <w:lang w:val="ru-RU"/>
        </w:rPr>
      </w:pPr>
    </w:p>
    <w:p w:rsidR="0038333B" w:rsidRPr="00607C3C" w:rsidRDefault="0038333B" w:rsidP="0038333B">
      <w:pPr>
        <w:pStyle w:val="14"/>
        <w:rPr>
          <w:lang w:val="ru-RU"/>
        </w:rPr>
      </w:pPr>
    </w:p>
    <w:p w:rsidR="0038333B" w:rsidRPr="00607C3C" w:rsidRDefault="0038333B" w:rsidP="0038333B">
      <w:pPr>
        <w:pStyle w:val="14"/>
        <w:rPr>
          <w:lang w:val="ru-RU"/>
        </w:rPr>
      </w:pPr>
    </w:p>
    <w:p w:rsidR="0038333B" w:rsidRPr="00607C3C" w:rsidRDefault="0038333B" w:rsidP="0038333B">
      <w:pPr>
        <w:pStyle w:val="14"/>
        <w:rPr>
          <w:lang w:val="ru-RU"/>
        </w:rPr>
      </w:pPr>
    </w:p>
    <w:p w:rsidR="0038333B" w:rsidRPr="00607C3C" w:rsidRDefault="0038333B" w:rsidP="0038333B">
      <w:pPr>
        <w:pStyle w:val="14"/>
        <w:rPr>
          <w:lang w:val="ru-RU"/>
        </w:rPr>
      </w:pPr>
    </w:p>
    <w:p w:rsidR="0038333B" w:rsidRPr="00607C3C" w:rsidRDefault="0038333B" w:rsidP="0038333B">
      <w:pPr>
        <w:pStyle w:val="14"/>
        <w:rPr>
          <w:lang w:val="ru-RU"/>
        </w:rPr>
      </w:pPr>
    </w:p>
    <w:p w:rsidR="0038333B" w:rsidRPr="00607C3C" w:rsidRDefault="0038333B" w:rsidP="0038333B">
      <w:pPr>
        <w:pStyle w:val="14"/>
        <w:rPr>
          <w:lang w:val="ru-RU"/>
        </w:rPr>
      </w:pPr>
    </w:p>
    <w:p w:rsidR="0038333B" w:rsidRPr="00607C3C" w:rsidRDefault="0038333B" w:rsidP="0038333B">
      <w:pPr>
        <w:pStyle w:val="14"/>
        <w:rPr>
          <w:lang w:val="ru-RU"/>
        </w:rPr>
      </w:pPr>
      <w:r w:rsidRPr="00607C3C">
        <w:rPr>
          <w:noProof/>
          <w:lang w:val="ru-RU" w:eastAsia="ru-RU"/>
        </w:rPr>
        <w:drawing>
          <wp:anchor distT="0" distB="0" distL="114300" distR="114300" simplePos="0" relativeHeight="251677696" behindDoc="0" locked="0" layoutInCell="1" allowOverlap="1" wp14:anchorId="4DBBC841" wp14:editId="37FE46CC">
            <wp:simplePos x="0" y="0"/>
            <wp:positionH relativeFrom="column">
              <wp:posOffset>3095625</wp:posOffset>
            </wp:positionH>
            <wp:positionV relativeFrom="paragraph">
              <wp:posOffset>117475</wp:posOffset>
            </wp:positionV>
            <wp:extent cx="2352675" cy="1781175"/>
            <wp:effectExtent l="19050" t="0" r="9525" b="0"/>
            <wp:wrapNone/>
            <wp:docPr id="9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l="40092" t="45261" r="21672" b="185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333B" w:rsidRPr="00607C3C" w:rsidRDefault="0038333B" w:rsidP="0038333B">
      <w:pPr>
        <w:pStyle w:val="14"/>
        <w:rPr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76672" behindDoc="0" locked="0" layoutInCell="1" allowOverlap="1" wp14:anchorId="30EECA24" wp14:editId="53CD8C3C">
            <wp:simplePos x="0" y="0"/>
            <wp:positionH relativeFrom="column">
              <wp:posOffset>414655</wp:posOffset>
            </wp:positionH>
            <wp:positionV relativeFrom="paragraph">
              <wp:posOffset>5715</wp:posOffset>
            </wp:positionV>
            <wp:extent cx="2343150" cy="1790700"/>
            <wp:effectExtent l="19050" t="0" r="0" b="0"/>
            <wp:wrapNone/>
            <wp:docPr id="9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l="40169" t="45261" r="21826" b="183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333B" w:rsidRPr="00607C3C" w:rsidRDefault="0038333B" w:rsidP="0038333B">
      <w:pPr>
        <w:pStyle w:val="14"/>
        <w:rPr>
          <w:lang w:val="ru-RU"/>
        </w:rPr>
      </w:pPr>
    </w:p>
    <w:p w:rsidR="0038333B" w:rsidRPr="00607C3C" w:rsidRDefault="0038333B" w:rsidP="0038333B">
      <w:pPr>
        <w:pStyle w:val="14"/>
        <w:rPr>
          <w:lang w:val="ru-RU"/>
        </w:rPr>
      </w:pPr>
    </w:p>
    <w:p w:rsidR="0038333B" w:rsidRPr="00607C3C" w:rsidRDefault="0038333B" w:rsidP="0038333B">
      <w:pPr>
        <w:pStyle w:val="14"/>
        <w:rPr>
          <w:lang w:val="ru-RU"/>
        </w:rPr>
      </w:pPr>
    </w:p>
    <w:p w:rsidR="0038333B" w:rsidRPr="00607C3C" w:rsidRDefault="0038333B" w:rsidP="0038333B">
      <w:pPr>
        <w:pStyle w:val="14"/>
        <w:rPr>
          <w:lang w:val="ru-RU"/>
        </w:rPr>
      </w:pPr>
    </w:p>
    <w:p w:rsidR="0038333B" w:rsidRPr="00607C3C" w:rsidRDefault="0038333B" w:rsidP="0038333B">
      <w:pPr>
        <w:pStyle w:val="14"/>
        <w:rPr>
          <w:lang w:val="ru-RU"/>
        </w:rPr>
      </w:pPr>
    </w:p>
    <w:p w:rsidR="0038333B" w:rsidRPr="00607C3C" w:rsidRDefault="0038333B" w:rsidP="0038333B">
      <w:pPr>
        <w:pStyle w:val="14"/>
        <w:rPr>
          <w:lang w:val="ru-RU"/>
        </w:rPr>
      </w:pPr>
    </w:p>
    <w:p w:rsidR="0038333B" w:rsidRPr="00607C3C" w:rsidRDefault="0038333B" w:rsidP="0038333B">
      <w:pPr>
        <w:pStyle w:val="14"/>
        <w:rPr>
          <w:lang w:val="ru-RU"/>
        </w:rPr>
      </w:pPr>
    </w:p>
    <w:p w:rsidR="0038333B" w:rsidRPr="00607C3C" w:rsidRDefault="0038333B" w:rsidP="0038333B">
      <w:pPr>
        <w:pStyle w:val="14"/>
        <w:rPr>
          <w:lang w:val="ru-RU"/>
        </w:rPr>
      </w:pPr>
    </w:p>
    <w:p w:rsidR="0038333B" w:rsidRPr="00607C3C" w:rsidRDefault="0038333B" w:rsidP="0038333B">
      <w:pPr>
        <w:pStyle w:val="14"/>
        <w:rPr>
          <w:lang w:val="ru-RU"/>
        </w:rPr>
      </w:pPr>
    </w:p>
    <w:p w:rsidR="0038333B" w:rsidRPr="00607C3C" w:rsidRDefault="0038333B" w:rsidP="0038333B">
      <w:pPr>
        <w:pStyle w:val="14"/>
        <w:rPr>
          <w:lang w:val="ru-RU"/>
        </w:rPr>
      </w:pPr>
    </w:p>
    <w:p w:rsidR="0038333B" w:rsidRPr="00D538BB" w:rsidRDefault="0038333B" w:rsidP="0038333B">
      <w:pPr>
        <w:pStyle w:val="14"/>
        <w:rPr>
          <w:lang w:val="ru-RU"/>
        </w:rPr>
      </w:pPr>
      <w:r w:rsidRPr="00D538BB">
        <w:rPr>
          <w:lang w:val="ru-RU"/>
        </w:rPr>
        <w:t>Применение ЦОР</w:t>
      </w:r>
    </w:p>
    <w:p w:rsidR="0038333B" w:rsidRPr="00D538BB" w:rsidRDefault="0038333B" w:rsidP="0038333B">
      <w:pPr>
        <w:pStyle w:val="14"/>
        <w:rPr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99200" behindDoc="0" locked="0" layoutInCell="1" allowOverlap="1" wp14:anchorId="0F89CCBD" wp14:editId="34803A90">
            <wp:simplePos x="0" y="0"/>
            <wp:positionH relativeFrom="column">
              <wp:posOffset>-191135</wp:posOffset>
            </wp:positionH>
            <wp:positionV relativeFrom="paragraph">
              <wp:posOffset>135890</wp:posOffset>
            </wp:positionV>
            <wp:extent cx="3104515" cy="2047240"/>
            <wp:effectExtent l="19050" t="19050" r="19685" b="10160"/>
            <wp:wrapNone/>
            <wp:docPr id="8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l="7736" t="13545" r="41811" b="448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515" cy="20472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333B" w:rsidRPr="00D538BB" w:rsidRDefault="0038333B" w:rsidP="0038333B">
      <w:pPr>
        <w:pStyle w:val="14"/>
        <w:rPr>
          <w:lang w:val="ru-RU"/>
        </w:rPr>
      </w:pPr>
      <w:r w:rsidRPr="00607C3C">
        <w:rPr>
          <w:noProof/>
          <w:lang w:val="ru-RU" w:eastAsia="ru-RU"/>
        </w:rPr>
        <w:drawing>
          <wp:anchor distT="0" distB="0" distL="114300" distR="114300" simplePos="0" relativeHeight="251700224" behindDoc="0" locked="0" layoutInCell="1" allowOverlap="1" wp14:anchorId="3653803A" wp14:editId="3C6B09B6">
            <wp:simplePos x="0" y="0"/>
            <wp:positionH relativeFrom="column">
              <wp:posOffset>3114040</wp:posOffset>
            </wp:positionH>
            <wp:positionV relativeFrom="paragraph">
              <wp:posOffset>16510</wp:posOffset>
            </wp:positionV>
            <wp:extent cx="3209925" cy="2058035"/>
            <wp:effectExtent l="19050" t="19050" r="28575" b="18415"/>
            <wp:wrapNone/>
            <wp:docPr id="9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l="6496" t="13730" r="41634" b="444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058035"/>
                    </a:xfrm>
                    <a:prstGeom prst="rect">
                      <a:avLst/>
                    </a:prstGeom>
                    <a:solidFill>
                      <a:srgbClr val="000000"/>
                    </a:solidFill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333B" w:rsidRPr="00D538BB" w:rsidRDefault="0038333B" w:rsidP="0038333B">
      <w:pPr>
        <w:pStyle w:val="14"/>
        <w:rPr>
          <w:lang w:val="ru-RU"/>
        </w:rPr>
      </w:pPr>
    </w:p>
    <w:p w:rsidR="0038333B" w:rsidRPr="00D538BB" w:rsidRDefault="0038333B" w:rsidP="0038333B">
      <w:pPr>
        <w:pStyle w:val="14"/>
        <w:rPr>
          <w:lang w:val="ru-RU"/>
        </w:rPr>
      </w:pPr>
    </w:p>
    <w:p w:rsidR="0038333B" w:rsidRPr="00D538BB" w:rsidRDefault="0038333B" w:rsidP="0038333B">
      <w:pPr>
        <w:pStyle w:val="14"/>
        <w:rPr>
          <w:lang w:val="ru-RU"/>
        </w:rPr>
      </w:pPr>
    </w:p>
    <w:p w:rsidR="0038333B" w:rsidRPr="00D538BB" w:rsidRDefault="0038333B" w:rsidP="0038333B">
      <w:pPr>
        <w:pStyle w:val="14"/>
        <w:rPr>
          <w:lang w:val="ru-RU"/>
        </w:rPr>
      </w:pPr>
    </w:p>
    <w:p w:rsidR="0038333B" w:rsidRPr="00D538BB" w:rsidRDefault="0038333B" w:rsidP="0038333B">
      <w:pPr>
        <w:pStyle w:val="14"/>
        <w:rPr>
          <w:lang w:val="ru-RU"/>
        </w:rPr>
      </w:pPr>
    </w:p>
    <w:p w:rsidR="0038333B" w:rsidRPr="00D538BB" w:rsidRDefault="0038333B" w:rsidP="0038333B">
      <w:pPr>
        <w:pStyle w:val="14"/>
        <w:rPr>
          <w:lang w:val="ru-RU"/>
        </w:rPr>
      </w:pPr>
    </w:p>
    <w:p w:rsidR="0038333B" w:rsidRPr="00D538BB" w:rsidRDefault="0038333B" w:rsidP="0038333B">
      <w:pPr>
        <w:pStyle w:val="14"/>
        <w:rPr>
          <w:lang w:val="ru-RU"/>
        </w:rPr>
      </w:pPr>
    </w:p>
    <w:p w:rsidR="0038333B" w:rsidRPr="00D538BB" w:rsidRDefault="0038333B" w:rsidP="0038333B">
      <w:pPr>
        <w:pStyle w:val="14"/>
        <w:rPr>
          <w:lang w:val="ru-RU"/>
        </w:rPr>
      </w:pPr>
    </w:p>
    <w:p w:rsidR="0038333B" w:rsidRPr="00D538BB" w:rsidRDefault="0038333B" w:rsidP="0038333B">
      <w:pPr>
        <w:pStyle w:val="14"/>
        <w:rPr>
          <w:lang w:val="ru-RU"/>
        </w:rPr>
      </w:pPr>
    </w:p>
    <w:p w:rsidR="0038333B" w:rsidRPr="00D538BB" w:rsidRDefault="0038333B" w:rsidP="0038333B">
      <w:pPr>
        <w:pStyle w:val="14"/>
        <w:rPr>
          <w:lang w:val="ru-RU"/>
        </w:rPr>
      </w:pPr>
    </w:p>
    <w:p w:rsidR="0038333B" w:rsidRDefault="0038333B" w:rsidP="0038333B">
      <w:pPr>
        <w:pStyle w:val="14"/>
        <w:rPr>
          <w:lang w:val="ru-RU"/>
        </w:rPr>
      </w:pPr>
    </w:p>
    <w:p w:rsidR="0038333B" w:rsidRDefault="0038333B" w:rsidP="0038333B">
      <w:pPr>
        <w:pStyle w:val="14"/>
        <w:rPr>
          <w:lang w:val="ru-RU"/>
        </w:rPr>
      </w:pPr>
    </w:p>
    <w:p w:rsidR="0038333B" w:rsidRPr="00607C3C" w:rsidRDefault="0038333B" w:rsidP="0038333B">
      <w:pPr>
        <w:pStyle w:val="14"/>
        <w:rPr>
          <w:lang w:val="ru-RU"/>
        </w:rPr>
      </w:pPr>
    </w:p>
    <w:p w:rsidR="0038333B" w:rsidRPr="00607C3C" w:rsidRDefault="0038333B" w:rsidP="0038333B">
      <w:pPr>
        <w:pStyle w:val="14"/>
        <w:rPr>
          <w:lang w:val="ru-RU"/>
        </w:rPr>
      </w:pPr>
      <w:r w:rsidRPr="00607C3C">
        <w:rPr>
          <w:rFonts w:eastAsia="Calibri"/>
          <w:lang w:val="ru-RU"/>
        </w:rPr>
        <w:t>Фиксация и оценивание</w:t>
      </w:r>
      <w:r w:rsidRPr="00607C3C">
        <w:rPr>
          <w:noProof/>
          <w:lang w:val="ru-RU"/>
        </w:rPr>
        <w:t xml:space="preserve"> </w:t>
      </w:r>
      <w:r w:rsidRPr="00607C3C">
        <w:rPr>
          <w:rFonts w:eastAsia="Calibri"/>
          <w:lang w:val="ru-RU"/>
        </w:rPr>
        <w:t xml:space="preserve">  средствами ИКТ</w:t>
      </w:r>
      <w:r w:rsidRPr="00607C3C">
        <w:rPr>
          <w:bCs/>
          <w:lang w:val="ru-RU"/>
        </w:rPr>
        <w:t xml:space="preserve">  (</w:t>
      </w:r>
      <w:hyperlink r:id="rId74" w:history="1">
        <w:r w:rsidRPr="00607C3C">
          <w:rPr>
            <w:rStyle w:val="a6"/>
          </w:rPr>
          <w:t>http</w:t>
        </w:r>
        <w:r w:rsidRPr="00607C3C">
          <w:rPr>
            <w:rStyle w:val="a6"/>
            <w:lang w:val="ru-RU"/>
          </w:rPr>
          <w:t>://</w:t>
        </w:r>
        <w:proofErr w:type="spellStart"/>
        <w:r w:rsidRPr="00607C3C">
          <w:rPr>
            <w:rStyle w:val="a6"/>
          </w:rPr>
          <w:t>LearningApps</w:t>
        </w:r>
        <w:proofErr w:type="spellEnd"/>
        <w:r w:rsidRPr="00607C3C">
          <w:rPr>
            <w:rStyle w:val="a6"/>
            <w:lang w:val="ru-RU"/>
          </w:rPr>
          <w:t>.</w:t>
        </w:r>
        <w:r w:rsidRPr="00607C3C">
          <w:rPr>
            <w:rStyle w:val="a6"/>
          </w:rPr>
          <w:t>org</w:t>
        </w:r>
      </w:hyperlink>
      <w:r w:rsidRPr="00607C3C">
        <w:rPr>
          <w:lang w:val="ru-RU"/>
        </w:rPr>
        <w:t>)</w:t>
      </w:r>
      <w:r w:rsidRPr="00607C3C">
        <w:rPr>
          <w:noProof/>
          <w:lang w:val="ru-RU" w:eastAsia="ru-RU"/>
        </w:rPr>
        <w:drawing>
          <wp:anchor distT="0" distB="0" distL="114300" distR="114300" simplePos="0" relativeHeight="251697152" behindDoc="0" locked="0" layoutInCell="1" allowOverlap="1" wp14:anchorId="71606062" wp14:editId="195E8491">
            <wp:simplePos x="0" y="0"/>
            <wp:positionH relativeFrom="column">
              <wp:posOffset>-280035</wp:posOffset>
            </wp:positionH>
            <wp:positionV relativeFrom="paragraph">
              <wp:posOffset>657225</wp:posOffset>
            </wp:positionV>
            <wp:extent cx="2362200" cy="1657350"/>
            <wp:effectExtent l="19050" t="0" r="0" b="0"/>
            <wp:wrapNone/>
            <wp:docPr id="8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l="30804" t="7736" r="30804" b="58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07C3C">
        <w:rPr>
          <w:noProof/>
          <w:lang w:val="ru-RU" w:eastAsia="ru-RU"/>
        </w:rPr>
        <w:drawing>
          <wp:anchor distT="0" distB="0" distL="114300" distR="114300" simplePos="0" relativeHeight="251698176" behindDoc="0" locked="0" layoutInCell="1" allowOverlap="1" wp14:anchorId="5A1076FB" wp14:editId="44B15FE3">
            <wp:simplePos x="0" y="0"/>
            <wp:positionH relativeFrom="column">
              <wp:posOffset>2777490</wp:posOffset>
            </wp:positionH>
            <wp:positionV relativeFrom="paragraph">
              <wp:posOffset>400050</wp:posOffset>
            </wp:positionV>
            <wp:extent cx="2486025" cy="1914525"/>
            <wp:effectExtent l="19050" t="0" r="9525" b="0"/>
            <wp:wrapNone/>
            <wp:docPr id="8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 l="29567" t="8124" r="30031" b="529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333B" w:rsidRPr="00607C3C" w:rsidRDefault="0038333B" w:rsidP="0038333B">
      <w:pPr>
        <w:pStyle w:val="14"/>
        <w:rPr>
          <w:b/>
          <w:u w:val="single"/>
          <w:lang w:val="ru-RU"/>
        </w:rPr>
      </w:pPr>
    </w:p>
    <w:p w:rsidR="0038333B" w:rsidRPr="00607C3C" w:rsidRDefault="0038333B" w:rsidP="0038333B">
      <w:pPr>
        <w:pStyle w:val="14"/>
        <w:rPr>
          <w:b/>
          <w:u w:val="single"/>
          <w:lang w:val="ru-RU"/>
        </w:rPr>
      </w:pPr>
    </w:p>
    <w:p w:rsidR="0038333B" w:rsidRPr="00607C3C" w:rsidRDefault="0038333B" w:rsidP="0038333B">
      <w:pPr>
        <w:pStyle w:val="14"/>
        <w:rPr>
          <w:b/>
          <w:u w:val="single"/>
          <w:lang w:val="ru-RU"/>
        </w:rPr>
      </w:pPr>
    </w:p>
    <w:p w:rsidR="0038333B" w:rsidRPr="00607C3C" w:rsidRDefault="0038333B" w:rsidP="0038333B">
      <w:pPr>
        <w:pStyle w:val="14"/>
        <w:rPr>
          <w:b/>
          <w:u w:val="single"/>
          <w:lang w:val="ru-RU"/>
        </w:rPr>
      </w:pPr>
    </w:p>
    <w:p w:rsidR="0038333B" w:rsidRPr="00607C3C" w:rsidRDefault="0038333B" w:rsidP="0038333B">
      <w:pPr>
        <w:pStyle w:val="14"/>
        <w:rPr>
          <w:b/>
          <w:u w:val="single"/>
          <w:lang w:val="ru-RU"/>
        </w:rPr>
      </w:pPr>
    </w:p>
    <w:p w:rsidR="0038333B" w:rsidRPr="00607C3C" w:rsidRDefault="0038333B" w:rsidP="0038333B">
      <w:pPr>
        <w:pStyle w:val="14"/>
        <w:rPr>
          <w:b/>
          <w:u w:val="single"/>
          <w:lang w:val="ru-RU"/>
        </w:rPr>
      </w:pPr>
    </w:p>
    <w:p w:rsidR="0038333B" w:rsidRPr="00607C3C" w:rsidRDefault="0038333B" w:rsidP="0038333B">
      <w:pPr>
        <w:pStyle w:val="14"/>
        <w:rPr>
          <w:b/>
          <w:u w:val="single"/>
          <w:lang w:val="ru-RU"/>
        </w:rPr>
      </w:pPr>
    </w:p>
    <w:p w:rsidR="0038333B" w:rsidRPr="00607C3C" w:rsidRDefault="0038333B" w:rsidP="0038333B">
      <w:pPr>
        <w:pStyle w:val="14"/>
        <w:rPr>
          <w:b/>
          <w:u w:val="single"/>
          <w:lang w:val="ru-RU"/>
        </w:rPr>
      </w:pPr>
    </w:p>
    <w:p w:rsidR="0038333B" w:rsidRDefault="0038333B" w:rsidP="0038333B">
      <w:pPr>
        <w:spacing w:after="0" w:line="240" w:lineRule="auto"/>
        <w:rPr>
          <w:rFonts w:ascii="Times New Roman" w:hAnsi="Times New Roman"/>
          <w:b/>
          <w:sz w:val="28"/>
          <w:szCs w:val="28"/>
          <w:u w:val="single"/>
        </w:rPr>
      </w:pPr>
    </w:p>
    <w:p w:rsidR="0038333B" w:rsidRDefault="0038333B" w:rsidP="0038333B">
      <w:pPr>
        <w:spacing w:after="0" w:line="240" w:lineRule="auto"/>
        <w:rPr>
          <w:rFonts w:ascii="Times New Roman" w:hAnsi="Times New Roman"/>
          <w:b/>
          <w:sz w:val="28"/>
          <w:szCs w:val="28"/>
          <w:u w:val="single"/>
        </w:rPr>
      </w:pPr>
    </w:p>
    <w:p w:rsidR="0038333B" w:rsidRDefault="0038333B" w:rsidP="0038333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8333B" w:rsidRPr="00462B0D" w:rsidRDefault="0038333B" w:rsidP="0038333B">
      <w:pPr>
        <w:spacing w:after="0" w:line="240" w:lineRule="auto"/>
        <w:ind w:left="720"/>
        <w:jc w:val="center"/>
        <w:rPr>
          <w:rFonts w:ascii="Times New Roman" w:hAnsi="Times New Roman"/>
          <w:b/>
          <w:sz w:val="28"/>
          <w:szCs w:val="28"/>
        </w:rPr>
      </w:pPr>
      <w:r w:rsidRPr="00462B0D">
        <w:rPr>
          <w:rFonts w:ascii="Times New Roman" w:hAnsi="Times New Roman"/>
          <w:b/>
          <w:sz w:val="28"/>
          <w:szCs w:val="28"/>
        </w:rPr>
        <w:lastRenderedPageBreak/>
        <w:t>Разработка урока по теме</w:t>
      </w:r>
    </w:p>
    <w:p w:rsidR="0038333B" w:rsidRPr="00462B0D" w:rsidRDefault="0038333B" w:rsidP="0038333B">
      <w:pPr>
        <w:spacing w:after="0" w:line="240" w:lineRule="auto"/>
        <w:ind w:left="720"/>
        <w:jc w:val="center"/>
        <w:rPr>
          <w:rFonts w:ascii="Times New Roman" w:hAnsi="Times New Roman"/>
          <w:b/>
          <w:sz w:val="28"/>
          <w:szCs w:val="28"/>
        </w:rPr>
      </w:pPr>
      <w:r w:rsidRPr="00462B0D">
        <w:rPr>
          <w:rFonts w:ascii="Times New Roman" w:hAnsi="Times New Roman"/>
          <w:b/>
          <w:sz w:val="28"/>
          <w:szCs w:val="28"/>
        </w:rPr>
        <w:t xml:space="preserve"> «Ведение, ловля и передача мяча» для 6 класса, </w:t>
      </w:r>
    </w:p>
    <w:p w:rsidR="0038333B" w:rsidRPr="00462B0D" w:rsidRDefault="0038333B" w:rsidP="0038333B">
      <w:pPr>
        <w:spacing w:after="0" w:line="240" w:lineRule="auto"/>
        <w:ind w:left="720"/>
        <w:jc w:val="center"/>
        <w:rPr>
          <w:rFonts w:ascii="Times New Roman" w:hAnsi="Times New Roman"/>
          <w:sz w:val="24"/>
          <w:szCs w:val="24"/>
        </w:rPr>
      </w:pPr>
      <w:r w:rsidRPr="00462B0D">
        <w:rPr>
          <w:rFonts w:ascii="Times New Roman" w:hAnsi="Times New Roman"/>
          <w:sz w:val="24"/>
          <w:szCs w:val="24"/>
        </w:rPr>
        <w:t xml:space="preserve">выполнена с применением </w:t>
      </w:r>
      <w:r w:rsidRPr="00462B0D">
        <w:rPr>
          <w:rFonts w:ascii="Times New Roman" w:hAnsi="Times New Roman"/>
          <w:b/>
          <w:sz w:val="24"/>
          <w:szCs w:val="24"/>
        </w:rPr>
        <w:t>здоровье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462B0D">
        <w:rPr>
          <w:rFonts w:ascii="Times New Roman" w:hAnsi="Times New Roman"/>
          <w:b/>
          <w:sz w:val="24"/>
          <w:szCs w:val="24"/>
        </w:rPr>
        <w:t>сберегающих технологий</w:t>
      </w:r>
      <w:r w:rsidRPr="00462B0D">
        <w:rPr>
          <w:rFonts w:ascii="Times New Roman" w:hAnsi="Times New Roman"/>
          <w:sz w:val="24"/>
          <w:szCs w:val="24"/>
        </w:rPr>
        <w:t>,</w:t>
      </w:r>
    </w:p>
    <w:p w:rsidR="0038333B" w:rsidRPr="00462B0D" w:rsidRDefault="0038333B" w:rsidP="0038333B">
      <w:pPr>
        <w:spacing w:after="0" w:line="240" w:lineRule="auto"/>
        <w:ind w:left="720"/>
        <w:jc w:val="center"/>
        <w:rPr>
          <w:rFonts w:ascii="Times New Roman" w:hAnsi="Times New Roman"/>
          <w:b/>
          <w:sz w:val="24"/>
          <w:szCs w:val="24"/>
        </w:rPr>
      </w:pPr>
      <w:r w:rsidRPr="00462B0D">
        <w:rPr>
          <w:rFonts w:ascii="Times New Roman" w:hAnsi="Times New Roman"/>
          <w:sz w:val="24"/>
          <w:szCs w:val="24"/>
        </w:rPr>
        <w:t xml:space="preserve"> с использованием </w:t>
      </w:r>
      <w:r w:rsidRPr="00462B0D">
        <w:rPr>
          <w:rFonts w:ascii="Times New Roman" w:hAnsi="Times New Roman"/>
          <w:b/>
          <w:sz w:val="24"/>
          <w:szCs w:val="24"/>
        </w:rPr>
        <w:t>ИКТ, ЦОР,</w:t>
      </w:r>
      <w:r w:rsidRPr="00462B0D">
        <w:rPr>
          <w:rFonts w:ascii="Times New Roman" w:hAnsi="Times New Roman"/>
          <w:sz w:val="24"/>
          <w:szCs w:val="24"/>
        </w:rPr>
        <w:t xml:space="preserve"> метода фиксации и оценивания средствами </w:t>
      </w:r>
      <w:r w:rsidRPr="00462B0D">
        <w:rPr>
          <w:rFonts w:ascii="Times New Roman" w:hAnsi="Times New Roman"/>
          <w:b/>
          <w:sz w:val="24"/>
          <w:szCs w:val="24"/>
        </w:rPr>
        <w:t>ИКТ.</w:t>
      </w:r>
    </w:p>
    <w:p w:rsidR="0038333B" w:rsidRPr="00D3502A" w:rsidRDefault="0038333B" w:rsidP="0038333B">
      <w:pPr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D3502A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Конспект урока </w:t>
      </w:r>
    </w:p>
    <w:p w:rsidR="0038333B" w:rsidRPr="007560F5" w:rsidRDefault="0038333B" w:rsidP="0038333B">
      <w:pPr>
        <w:spacing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560F5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Раздел: </w:t>
      </w:r>
      <w:r w:rsidRPr="007560F5">
        <w:rPr>
          <w:rFonts w:ascii="Times New Roman" w:eastAsia="Times New Roman" w:hAnsi="Times New Roman"/>
          <w:sz w:val="24"/>
          <w:szCs w:val="24"/>
          <w:lang w:eastAsia="ru-RU"/>
        </w:rPr>
        <w:t xml:space="preserve">баскетбол </w:t>
      </w:r>
    </w:p>
    <w:p w:rsidR="0038333B" w:rsidRPr="007560F5" w:rsidRDefault="0038333B" w:rsidP="0038333B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560F5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Тема:</w:t>
      </w:r>
      <w:r w:rsidRPr="007560F5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 w:rsidRPr="007560F5">
        <w:rPr>
          <w:rFonts w:ascii="Times New Roman" w:eastAsia="Times New Roman" w:hAnsi="Times New Roman"/>
          <w:sz w:val="24"/>
          <w:szCs w:val="24"/>
          <w:lang w:eastAsia="ru-RU"/>
        </w:rPr>
        <w:t>Ведение мяча с изменением направления. Передача мяча двумя руками от груди на месте и в движении.</w:t>
      </w:r>
    </w:p>
    <w:p w:rsidR="0038333B" w:rsidRPr="007560F5" w:rsidRDefault="0038333B" w:rsidP="0038333B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560F5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Тип урока: </w:t>
      </w:r>
      <w:r w:rsidRPr="007560F5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Комбинированный. </w:t>
      </w:r>
    </w:p>
    <w:p w:rsidR="0038333B" w:rsidRPr="007560F5" w:rsidRDefault="0038333B" w:rsidP="0038333B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560F5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Цель урока: </w:t>
      </w:r>
      <w:r w:rsidRPr="007560F5">
        <w:rPr>
          <w:rFonts w:ascii="Times New Roman" w:eastAsia="Times New Roman" w:hAnsi="Times New Roman"/>
          <w:sz w:val="24"/>
          <w:szCs w:val="24"/>
          <w:lang w:eastAsia="ru-RU"/>
        </w:rPr>
        <w:t>Обучение навыкам владения и совершенствование элементов техники ведения, ловли и передачи мяча в баскетболе.</w:t>
      </w:r>
    </w:p>
    <w:p w:rsidR="0038333B" w:rsidRPr="007560F5" w:rsidRDefault="0038333B" w:rsidP="0038333B">
      <w:pPr>
        <w:tabs>
          <w:tab w:val="left" w:pos="2340"/>
        </w:tabs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7560F5">
        <w:rPr>
          <w:rFonts w:ascii="Times New Roman" w:eastAsia="Times New Roman" w:hAnsi="Times New Roman"/>
          <w:b/>
          <w:sz w:val="24"/>
          <w:szCs w:val="24"/>
          <w:lang w:eastAsia="ru-RU"/>
        </w:rPr>
        <w:t>Задачи урока:</w:t>
      </w:r>
      <w:r w:rsidRPr="007560F5">
        <w:rPr>
          <w:rFonts w:ascii="Times New Roman" w:eastAsia="Times New Roman" w:hAnsi="Times New Roman"/>
          <w:b/>
          <w:sz w:val="24"/>
          <w:szCs w:val="24"/>
          <w:lang w:eastAsia="ru-RU"/>
        </w:rPr>
        <w:tab/>
      </w:r>
    </w:p>
    <w:p w:rsidR="0038333B" w:rsidRPr="007560F5" w:rsidRDefault="0038333B" w:rsidP="0038333B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7560F5">
        <w:rPr>
          <w:rFonts w:ascii="Times New Roman" w:eastAsia="Times New Roman" w:hAnsi="Times New Roman"/>
          <w:b/>
          <w:sz w:val="24"/>
          <w:szCs w:val="24"/>
          <w:lang w:eastAsia="ru-RU"/>
        </w:rPr>
        <w:t>Образовательные:</w:t>
      </w:r>
    </w:p>
    <w:p w:rsidR="0038333B" w:rsidRPr="007560F5" w:rsidRDefault="0038333B" w:rsidP="0038333B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560F5">
        <w:rPr>
          <w:rFonts w:ascii="Times New Roman" w:eastAsia="Times New Roman" w:hAnsi="Times New Roman"/>
          <w:sz w:val="24"/>
          <w:szCs w:val="24"/>
          <w:lang w:eastAsia="ru-RU"/>
        </w:rPr>
        <w:t xml:space="preserve"> Обучить технике ведения мяча с изменением направления. </w:t>
      </w:r>
    </w:p>
    <w:p w:rsidR="0038333B" w:rsidRPr="007560F5" w:rsidRDefault="0038333B" w:rsidP="0038333B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560F5">
        <w:rPr>
          <w:rFonts w:ascii="Times New Roman" w:eastAsia="Times New Roman" w:hAnsi="Times New Roman"/>
          <w:sz w:val="24"/>
          <w:szCs w:val="24"/>
          <w:lang w:eastAsia="ru-RU"/>
        </w:rPr>
        <w:t xml:space="preserve"> Совершенствовать технику ловли и передачи мяча на месте и в движении.</w:t>
      </w:r>
    </w:p>
    <w:p w:rsidR="0038333B" w:rsidRPr="007560F5" w:rsidRDefault="0038333B" w:rsidP="0038333B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560F5">
        <w:rPr>
          <w:rFonts w:ascii="Times New Roman" w:eastAsia="Times New Roman" w:hAnsi="Times New Roman"/>
          <w:b/>
          <w:sz w:val="24"/>
          <w:szCs w:val="24"/>
          <w:lang w:eastAsia="ru-RU"/>
        </w:rPr>
        <w:t>Развивающие задачи:</w:t>
      </w:r>
      <w:r w:rsidRPr="007560F5">
        <w:rPr>
          <w:rFonts w:ascii="Times New Roman" w:hAnsi="Times New Roman"/>
          <w:sz w:val="24"/>
          <w:szCs w:val="24"/>
        </w:rPr>
        <w:t xml:space="preserve"> способствовать развитию физических </w:t>
      </w:r>
      <w:proofErr w:type="gramStart"/>
      <w:r w:rsidRPr="007560F5">
        <w:rPr>
          <w:rFonts w:ascii="Times New Roman" w:hAnsi="Times New Roman"/>
          <w:sz w:val="24"/>
          <w:szCs w:val="24"/>
        </w:rPr>
        <w:t>качеств</w:t>
      </w:r>
      <w:r w:rsidRPr="007560F5">
        <w:rPr>
          <w:rFonts w:ascii="Times New Roman" w:eastAsia="Times New Roman" w:hAnsi="Times New Roman"/>
          <w:b/>
          <w:sz w:val="24"/>
          <w:szCs w:val="24"/>
          <w:lang w:eastAsia="ru-RU"/>
        </w:rPr>
        <w:t>:</w:t>
      </w:r>
      <w:r w:rsidRPr="007560F5">
        <w:rPr>
          <w:rFonts w:ascii="Times New Roman" w:eastAsia="Times New Roman" w:hAnsi="Times New Roman"/>
          <w:sz w:val="24"/>
          <w:szCs w:val="24"/>
          <w:lang w:eastAsia="ru-RU"/>
        </w:rPr>
        <w:t xml:space="preserve">  ловкость</w:t>
      </w:r>
      <w:proofErr w:type="gramEnd"/>
      <w:r w:rsidRPr="007560F5">
        <w:rPr>
          <w:rFonts w:ascii="Times New Roman" w:eastAsia="Times New Roman" w:hAnsi="Times New Roman"/>
          <w:sz w:val="24"/>
          <w:szCs w:val="24"/>
          <w:lang w:eastAsia="ru-RU"/>
        </w:rPr>
        <w:t xml:space="preserve">, быстроту, </w:t>
      </w:r>
      <w:proofErr w:type="spellStart"/>
      <w:r w:rsidRPr="007560F5">
        <w:rPr>
          <w:rFonts w:ascii="Times New Roman" w:eastAsia="Times New Roman" w:hAnsi="Times New Roman"/>
          <w:sz w:val="24"/>
          <w:szCs w:val="24"/>
          <w:lang w:eastAsia="ru-RU"/>
        </w:rPr>
        <w:t>скоростно</w:t>
      </w:r>
      <w:proofErr w:type="spellEnd"/>
      <w:r w:rsidRPr="007560F5">
        <w:rPr>
          <w:rFonts w:ascii="Times New Roman" w:eastAsia="Times New Roman" w:hAnsi="Times New Roman"/>
          <w:sz w:val="24"/>
          <w:szCs w:val="24"/>
          <w:lang w:eastAsia="ru-RU"/>
        </w:rPr>
        <w:t xml:space="preserve"> - силовые качества.</w:t>
      </w:r>
      <w:r w:rsidRPr="007560F5">
        <w:rPr>
          <w:rFonts w:ascii="Times New Roman" w:hAnsi="Times New Roman"/>
          <w:sz w:val="24"/>
          <w:szCs w:val="24"/>
        </w:rPr>
        <w:t xml:space="preserve"> </w:t>
      </w:r>
    </w:p>
    <w:p w:rsidR="0038333B" w:rsidRPr="007560F5" w:rsidRDefault="0038333B" w:rsidP="0038333B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7560F5">
        <w:rPr>
          <w:rFonts w:ascii="Times New Roman" w:eastAsia="Times New Roman" w:hAnsi="Times New Roman"/>
          <w:b/>
          <w:sz w:val="24"/>
          <w:szCs w:val="24"/>
          <w:lang w:eastAsia="ru-RU"/>
        </w:rPr>
        <w:t>Воспитательные задачи:</w:t>
      </w:r>
    </w:p>
    <w:p w:rsidR="0038333B" w:rsidRPr="007560F5" w:rsidRDefault="0038333B" w:rsidP="0038333B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560F5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proofErr w:type="gramStart"/>
      <w:r w:rsidRPr="007560F5">
        <w:rPr>
          <w:rFonts w:ascii="Times New Roman" w:eastAsia="Times New Roman" w:hAnsi="Times New Roman"/>
          <w:sz w:val="24"/>
          <w:szCs w:val="24"/>
          <w:lang w:eastAsia="ru-RU"/>
        </w:rPr>
        <w:t>Воспитание  чувства</w:t>
      </w:r>
      <w:proofErr w:type="gramEnd"/>
      <w:r w:rsidRPr="007560F5">
        <w:rPr>
          <w:rFonts w:ascii="Times New Roman" w:eastAsia="Times New Roman" w:hAnsi="Times New Roman"/>
          <w:sz w:val="24"/>
          <w:szCs w:val="24"/>
          <w:lang w:eastAsia="ru-RU"/>
        </w:rPr>
        <w:t xml:space="preserve"> товарищества и коллективизма.</w:t>
      </w:r>
    </w:p>
    <w:p w:rsidR="0038333B" w:rsidRPr="009613C0" w:rsidRDefault="0038333B" w:rsidP="0038333B">
      <w:pPr>
        <w:pStyle w:val="a4"/>
        <w:jc w:val="both"/>
        <w:rPr>
          <w:rFonts w:ascii="Times New Roman" w:hAnsi="Times New Roman"/>
          <w:sz w:val="24"/>
          <w:szCs w:val="24"/>
          <w:lang w:eastAsia="ru-RU"/>
        </w:rPr>
      </w:pPr>
      <w:r w:rsidRPr="00F861D0">
        <w:rPr>
          <w:rFonts w:ascii="Times New Roman" w:hAnsi="Times New Roman"/>
          <w:b/>
          <w:sz w:val="24"/>
          <w:szCs w:val="24"/>
          <w:lang w:eastAsia="ru-RU"/>
        </w:rPr>
        <w:t>Метод проведения:</w:t>
      </w:r>
      <w:r w:rsidRPr="00F861D0">
        <w:rPr>
          <w:rFonts w:ascii="Times New Roman" w:hAnsi="Times New Roman"/>
          <w:sz w:val="24"/>
          <w:szCs w:val="24"/>
          <w:lang w:eastAsia="ru-RU"/>
        </w:rPr>
        <w:t xml:space="preserve"> фронтальный, групповой, индивидуальный, соревновательный, </w:t>
      </w:r>
      <w:r>
        <w:rPr>
          <w:rFonts w:ascii="Times New Roman" w:hAnsi="Times New Roman"/>
          <w:sz w:val="24"/>
          <w:szCs w:val="24"/>
          <w:lang w:eastAsia="ru-RU"/>
        </w:rPr>
        <w:t>с использованием</w:t>
      </w:r>
      <w:r w:rsidRPr="007A5EB4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9613C0">
        <w:rPr>
          <w:rFonts w:ascii="Times New Roman" w:hAnsi="Times New Roman"/>
          <w:sz w:val="24"/>
          <w:szCs w:val="24"/>
          <w:lang w:eastAsia="ru-RU"/>
        </w:rPr>
        <w:t>ЦОР (</w:t>
      </w:r>
      <w:hyperlink r:id="rId77" w:history="1">
        <w:r w:rsidRPr="009613C0">
          <w:rPr>
            <w:rStyle w:val="a6"/>
            <w:rFonts w:ascii="Times New Roman" w:hAnsi="Times New Roman"/>
          </w:rPr>
          <w:t>https://www.youtube.com/watch?v=taY-jL5HiGU</w:t>
        </w:r>
      </w:hyperlink>
      <w:r w:rsidRPr="009613C0">
        <w:rPr>
          <w:rFonts w:ascii="Times New Roman" w:hAnsi="Times New Roman"/>
          <w:sz w:val="24"/>
          <w:szCs w:val="24"/>
          <w:lang w:eastAsia="ru-RU"/>
        </w:rPr>
        <w:t>),</w:t>
      </w:r>
    </w:p>
    <w:p w:rsidR="0038333B" w:rsidRPr="00F861D0" w:rsidRDefault="0038333B" w:rsidP="0038333B">
      <w:pPr>
        <w:pStyle w:val="a4"/>
        <w:jc w:val="both"/>
        <w:rPr>
          <w:rFonts w:ascii="Times New Roman" w:hAnsi="Times New Roman"/>
          <w:sz w:val="24"/>
          <w:szCs w:val="24"/>
          <w:lang w:eastAsia="ru-RU"/>
        </w:rPr>
      </w:pPr>
      <w:hyperlink r:id="rId78" w:history="1">
        <w:r w:rsidRPr="009613C0">
          <w:rPr>
            <w:rStyle w:val="a6"/>
            <w:rFonts w:ascii="Times New Roman" w:hAnsi="Times New Roman"/>
            <w:shd w:val="clear" w:color="auto" w:fill="FFFFFF"/>
          </w:rPr>
          <w:t>https://www.youtube.com/watch?v=XTqOvwpFIoY</w:t>
        </w:r>
      </w:hyperlink>
      <w:r w:rsidRPr="007A5EB4">
        <w:rPr>
          <w:rFonts w:ascii="Times New Roman" w:hAnsi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sz w:val="24"/>
          <w:szCs w:val="24"/>
          <w:lang w:eastAsia="ru-RU"/>
        </w:rPr>
        <w:t xml:space="preserve">и </w:t>
      </w:r>
      <w:r w:rsidRPr="009613C0">
        <w:rPr>
          <w:rFonts w:ascii="Times New Roman" w:hAnsi="Times New Roman"/>
          <w:sz w:val="24"/>
          <w:szCs w:val="24"/>
          <w:lang w:eastAsia="ru-RU"/>
        </w:rPr>
        <w:t>здоровье</w:t>
      </w:r>
      <w:r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9613C0">
        <w:rPr>
          <w:rFonts w:ascii="Times New Roman" w:hAnsi="Times New Roman"/>
          <w:sz w:val="24"/>
          <w:szCs w:val="24"/>
          <w:lang w:eastAsia="ru-RU"/>
        </w:rPr>
        <w:t>сбегающих технологий</w:t>
      </w:r>
      <w:r>
        <w:rPr>
          <w:rFonts w:ascii="Times New Roman" w:hAnsi="Times New Roman"/>
          <w:sz w:val="24"/>
          <w:szCs w:val="24"/>
          <w:lang w:eastAsia="ru-RU"/>
        </w:rPr>
        <w:t>.</w:t>
      </w:r>
    </w:p>
    <w:p w:rsidR="0038333B" w:rsidRPr="00F861D0" w:rsidRDefault="0038333B" w:rsidP="0038333B">
      <w:pPr>
        <w:pStyle w:val="a4"/>
        <w:jc w:val="both"/>
        <w:rPr>
          <w:rFonts w:ascii="Times New Roman" w:hAnsi="Times New Roman"/>
          <w:sz w:val="24"/>
          <w:szCs w:val="24"/>
          <w:lang w:eastAsia="ru-RU"/>
        </w:rPr>
      </w:pPr>
      <w:r w:rsidRPr="00F861D0">
        <w:rPr>
          <w:rFonts w:ascii="Times New Roman" w:hAnsi="Times New Roman"/>
          <w:b/>
          <w:sz w:val="24"/>
          <w:szCs w:val="24"/>
          <w:lang w:eastAsia="ru-RU"/>
        </w:rPr>
        <w:t>Метод оценивания</w:t>
      </w:r>
      <w:r w:rsidRPr="00F861D0">
        <w:rPr>
          <w:rFonts w:ascii="Times New Roman" w:hAnsi="Times New Roman"/>
          <w:sz w:val="24"/>
          <w:szCs w:val="24"/>
          <w:lang w:eastAsia="ru-RU"/>
        </w:rPr>
        <w:t>: фиксация знаний</w:t>
      </w:r>
      <w:r>
        <w:rPr>
          <w:rFonts w:ascii="Times New Roman" w:hAnsi="Times New Roman"/>
          <w:sz w:val="24"/>
          <w:szCs w:val="24"/>
          <w:lang w:eastAsia="ru-RU"/>
        </w:rPr>
        <w:t xml:space="preserve"> средствами ИКТ  </w:t>
      </w:r>
      <w:r w:rsidRPr="009613C0">
        <w:rPr>
          <w:rFonts w:ascii="Times New Roman" w:hAnsi="Times New Roman"/>
          <w:sz w:val="24"/>
          <w:szCs w:val="24"/>
          <w:lang w:eastAsia="ru-RU"/>
        </w:rPr>
        <w:t xml:space="preserve">  </w:t>
      </w:r>
      <w:hyperlink r:id="rId79" w:history="1">
        <w:r w:rsidRPr="003B59CC">
          <w:rPr>
            <w:rStyle w:val="a6"/>
            <w:rFonts w:ascii="Times New Roman" w:hAnsi="Times New Roman"/>
          </w:rPr>
          <w:t>http://LearningApps.org</w:t>
        </w:r>
      </w:hyperlink>
    </w:p>
    <w:p w:rsidR="0038333B" w:rsidRPr="00F861D0" w:rsidRDefault="0038333B" w:rsidP="0038333B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F861D0">
        <w:rPr>
          <w:rFonts w:ascii="Times New Roman" w:hAnsi="Times New Roman"/>
          <w:b/>
          <w:sz w:val="24"/>
          <w:szCs w:val="24"/>
        </w:rPr>
        <w:t>Форма урока:</w:t>
      </w:r>
      <w:r w:rsidRPr="00F861D0">
        <w:rPr>
          <w:rFonts w:ascii="Times New Roman" w:hAnsi="Times New Roman"/>
          <w:sz w:val="24"/>
          <w:szCs w:val="24"/>
        </w:rPr>
        <w:t xml:space="preserve"> </w:t>
      </w:r>
      <w:r w:rsidRPr="00F861D0">
        <w:rPr>
          <w:rFonts w:ascii="Times New Roman" w:hAnsi="Times New Roman"/>
          <w:bCs/>
          <w:sz w:val="24"/>
          <w:szCs w:val="24"/>
        </w:rPr>
        <w:t>практическое занятие.</w:t>
      </w:r>
    </w:p>
    <w:p w:rsidR="0038333B" w:rsidRPr="00F861D0" w:rsidRDefault="0038333B" w:rsidP="0038333B">
      <w:pPr>
        <w:pStyle w:val="a4"/>
        <w:jc w:val="both"/>
        <w:rPr>
          <w:rFonts w:ascii="Times New Roman" w:hAnsi="Times New Roman"/>
          <w:b/>
          <w:sz w:val="24"/>
          <w:szCs w:val="24"/>
        </w:rPr>
      </w:pPr>
      <w:r w:rsidRPr="00F861D0">
        <w:rPr>
          <w:rFonts w:ascii="Times New Roman" w:hAnsi="Times New Roman"/>
          <w:b/>
          <w:sz w:val="24"/>
          <w:szCs w:val="24"/>
          <w:lang w:eastAsia="ru-RU"/>
        </w:rPr>
        <w:t>Инвентарь и оборудование:</w:t>
      </w:r>
      <w:r w:rsidRPr="00F861D0">
        <w:rPr>
          <w:rFonts w:ascii="Times New Roman" w:hAnsi="Times New Roman"/>
          <w:sz w:val="24"/>
          <w:szCs w:val="24"/>
          <w:lang w:eastAsia="ru-RU"/>
        </w:rPr>
        <w:t xml:space="preserve"> мячи баскетбольные, </w:t>
      </w:r>
      <w:r>
        <w:rPr>
          <w:rFonts w:ascii="Times New Roman" w:hAnsi="Times New Roman"/>
          <w:sz w:val="24"/>
          <w:szCs w:val="24"/>
          <w:lang w:eastAsia="ru-RU"/>
        </w:rPr>
        <w:t>стойки</w:t>
      </w:r>
      <w:r w:rsidRPr="00F861D0">
        <w:rPr>
          <w:rFonts w:ascii="Times New Roman" w:hAnsi="Times New Roman"/>
          <w:sz w:val="24"/>
          <w:szCs w:val="24"/>
          <w:lang w:eastAsia="ru-RU"/>
        </w:rPr>
        <w:t xml:space="preserve">, </w:t>
      </w:r>
      <w:proofErr w:type="gramStart"/>
      <w:r w:rsidRPr="00F861D0">
        <w:rPr>
          <w:rFonts w:ascii="Times New Roman" w:hAnsi="Times New Roman"/>
          <w:sz w:val="24"/>
          <w:szCs w:val="24"/>
          <w:lang w:eastAsia="ru-RU"/>
        </w:rPr>
        <w:t>секундомер,  проектор</w:t>
      </w:r>
      <w:proofErr w:type="gramEnd"/>
      <w:r w:rsidRPr="00F861D0">
        <w:rPr>
          <w:rFonts w:ascii="Times New Roman" w:hAnsi="Times New Roman"/>
          <w:sz w:val="24"/>
          <w:szCs w:val="24"/>
          <w:lang w:eastAsia="ru-RU"/>
        </w:rPr>
        <w:t>, экран, ноутбук,</w:t>
      </w:r>
      <w:r w:rsidRPr="00F861D0">
        <w:rPr>
          <w:rFonts w:ascii="Times New Roman" w:hAnsi="Times New Roman"/>
          <w:b/>
          <w:sz w:val="24"/>
          <w:szCs w:val="24"/>
        </w:rPr>
        <w:t xml:space="preserve"> </w:t>
      </w:r>
    </w:p>
    <w:p w:rsidR="0038333B" w:rsidRDefault="0038333B" w:rsidP="0038333B">
      <w:pPr>
        <w:pStyle w:val="a4"/>
        <w:jc w:val="both"/>
        <w:rPr>
          <w:rFonts w:ascii="Times New Roman" w:hAnsi="Times New Roman"/>
          <w:lang w:eastAsia="ru-RU"/>
        </w:rPr>
      </w:pPr>
      <w:r w:rsidRPr="00F861D0">
        <w:rPr>
          <w:rFonts w:ascii="Times New Roman" w:hAnsi="Times New Roman"/>
          <w:b/>
          <w:sz w:val="24"/>
          <w:szCs w:val="24"/>
          <w:lang w:eastAsia="ru-RU"/>
        </w:rPr>
        <w:t>Время проведения:</w:t>
      </w:r>
      <w:r w:rsidRPr="00F861D0">
        <w:rPr>
          <w:rFonts w:ascii="Times New Roman" w:hAnsi="Times New Roman"/>
          <w:sz w:val="24"/>
          <w:szCs w:val="24"/>
          <w:lang w:eastAsia="ru-RU"/>
        </w:rPr>
        <w:t xml:space="preserve"> 45</w:t>
      </w:r>
      <w:r w:rsidRPr="00F861D0">
        <w:rPr>
          <w:rFonts w:ascii="Times New Roman" w:hAnsi="Times New Roman"/>
          <w:lang w:eastAsia="ru-RU"/>
        </w:rPr>
        <w:t xml:space="preserve"> мин.</w:t>
      </w:r>
    </w:p>
    <w:p w:rsidR="0038333B" w:rsidRPr="009D2A07" w:rsidRDefault="0038333B" w:rsidP="0038333B">
      <w:pPr>
        <w:pStyle w:val="a4"/>
        <w:rPr>
          <w:rFonts w:ascii="Times New Roman" w:hAnsi="Times New Roman"/>
          <w:lang w:eastAsia="ru-RU"/>
        </w:rPr>
      </w:pPr>
    </w:p>
    <w:tbl>
      <w:tblPr>
        <w:tblStyle w:val="110"/>
        <w:tblW w:w="10456" w:type="dxa"/>
        <w:jc w:val="center"/>
        <w:tblLayout w:type="fixed"/>
        <w:tblLook w:val="04A0" w:firstRow="1" w:lastRow="0" w:firstColumn="1" w:lastColumn="0" w:noHBand="0" w:noVBand="1"/>
      </w:tblPr>
      <w:tblGrid>
        <w:gridCol w:w="3824"/>
        <w:gridCol w:w="2977"/>
        <w:gridCol w:w="1843"/>
        <w:gridCol w:w="1812"/>
      </w:tblGrid>
      <w:tr w:rsidR="0038333B" w:rsidRPr="00DE4E0E" w:rsidTr="00DB7511">
        <w:trPr>
          <w:jc w:val="center"/>
        </w:trPr>
        <w:tc>
          <w:tcPr>
            <w:tcW w:w="3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333B" w:rsidRPr="00DE4E0E" w:rsidRDefault="0038333B" w:rsidP="00DB7511">
            <w:pPr>
              <w:ind w:left="2294" w:hanging="7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4E0E">
              <w:rPr>
                <w:rFonts w:ascii="Times New Roman" w:hAnsi="Times New Roman"/>
                <w:sz w:val="24"/>
                <w:szCs w:val="24"/>
              </w:rPr>
              <w:t>Этапы урока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333B" w:rsidRPr="00DE4E0E" w:rsidRDefault="0038333B" w:rsidP="00DB75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4E0E">
              <w:rPr>
                <w:rFonts w:ascii="Times New Roman" w:hAnsi="Times New Roman"/>
                <w:sz w:val="24"/>
                <w:szCs w:val="24"/>
              </w:rPr>
              <w:t>Содержание этапов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E4E0E">
              <w:rPr>
                <w:rFonts w:ascii="Times New Roman" w:hAnsi="Times New Roman"/>
                <w:sz w:val="24"/>
                <w:szCs w:val="24"/>
              </w:rPr>
              <w:t>Дози</w:t>
            </w:r>
            <w:proofErr w:type="spellEnd"/>
            <w:r w:rsidRPr="00DE4E0E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DE4E0E">
              <w:rPr>
                <w:rFonts w:ascii="Times New Roman" w:hAnsi="Times New Roman"/>
                <w:sz w:val="24"/>
                <w:szCs w:val="24"/>
              </w:rPr>
              <w:t>ровка</w:t>
            </w:r>
            <w:proofErr w:type="spellEnd"/>
            <w:r w:rsidRPr="00DE4E0E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  <w:r w:rsidRPr="00DE4E0E">
              <w:rPr>
                <w:rFonts w:ascii="Times New Roman" w:hAnsi="Times New Roman"/>
                <w:sz w:val="24"/>
                <w:szCs w:val="24"/>
              </w:rPr>
              <w:t xml:space="preserve">Организационно-методические указания </w:t>
            </w:r>
          </w:p>
        </w:tc>
      </w:tr>
      <w:tr w:rsidR="0038333B" w:rsidRPr="00DE4E0E" w:rsidTr="00DB7511">
        <w:trPr>
          <w:trHeight w:val="1128"/>
          <w:jc w:val="center"/>
        </w:trPr>
        <w:tc>
          <w:tcPr>
            <w:tcW w:w="3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333B" w:rsidRPr="00DE4E0E" w:rsidRDefault="0038333B" w:rsidP="00DB7511">
            <w:pPr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DE4E0E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I</w:t>
            </w:r>
            <w:r w:rsidRPr="00DE4E0E">
              <w:rPr>
                <w:rFonts w:ascii="Times New Roman" w:hAnsi="Times New Roman"/>
                <w:b/>
                <w:sz w:val="24"/>
                <w:szCs w:val="24"/>
              </w:rPr>
              <w:t>.Организационно-подготовительный этап. 10 мин.</w:t>
            </w: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  <w:r w:rsidRPr="00DE4E0E">
              <w:rPr>
                <w:rFonts w:ascii="Times New Roman" w:hAnsi="Times New Roman"/>
                <w:b/>
                <w:sz w:val="24"/>
                <w:szCs w:val="24"/>
              </w:rPr>
              <w:t>Цель для обучающихся:</w:t>
            </w:r>
            <w:r w:rsidRPr="00DE4E0E">
              <w:rPr>
                <w:rFonts w:ascii="Times New Roman" w:hAnsi="Times New Roman"/>
                <w:sz w:val="24"/>
                <w:szCs w:val="24"/>
              </w:rPr>
              <w:t xml:space="preserve"> подготовиться к продуктивной работе на занятии.</w:t>
            </w: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  <w:r w:rsidRPr="00DE4E0E">
              <w:rPr>
                <w:rFonts w:ascii="Times New Roman" w:hAnsi="Times New Roman"/>
                <w:b/>
                <w:sz w:val="24"/>
                <w:szCs w:val="24"/>
              </w:rPr>
              <w:t>Цель для учителя</w:t>
            </w:r>
            <w:r w:rsidRPr="00DE4E0E">
              <w:rPr>
                <w:rFonts w:ascii="Times New Roman" w:hAnsi="Times New Roman"/>
                <w:sz w:val="24"/>
                <w:szCs w:val="24"/>
              </w:rPr>
              <w:t xml:space="preserve">: обеспечить начальную </w:t>
            </w:r>
            <w:proofErr w:type="gramStart"/>
            <w:r w:rsidRPr="00DE4E0E">
              <w:rPr>
                <w:rFonts w:ascii="Times New Roman" w:hAnsi="Times New Roman"/>
                <w:sz w:val="24"/>
                <w:szCs w:val="24"/>
              </w:rPr>
              <w:t>организацию,  подготовку</w:t>
            </w:r>
            <w:proofErr w:type="gramEnd"/>
            <w:r w:rsidRPr="00DE4E0E">
              <w:rPr>
                <w:rFonts w:ascii="Times New Roman" w:hAnsi="Times New Roman"/>
                <w:sz w:val="24"/>
                <w:szCs w:val="24"/>
              </w:rPr>
              <w:t xml:space="preserve"> обучающихся к выполнению конкретной работы в основной части. Достигнуть от выше среднего </w:t>
            </w:r>
            <w:r w:rsidRPr="00DE4E0E">
              <w:rPr>
                <w:rFonts w:ascii="Times New Roman" w:hAnsi="Times New Roman"/>
                <w:bCs/>
                <w:sz w:val="24"/>
                <w:szCs w:val="24"/>
              </w:rPr>
              <w:t xml:space="preserve">до </w:t>
            </w:r>
            <w:r w:rsidRPr="00DE4E0E">
              <w:rPr>
                <w:rFonts w:ascii="Times New Roman" w:hAnsi="Times New Roman"/>
                <w:sz w:val="24"/>
                <w:szCs w:val="24"/>
              </w:rPr>
              <w:t xml:space="preserve">высокого уровня нагрузки, подготовить организм к основной части урока. </w:t>
            </w: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  <w:r w:rsidRPr="00DE4E0E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 </w:t>
            </w:r>
            <w:r w:rsidRPr="00DE4E0E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DE4E0E">
              <w:rPr>
                <w:rFonts w:ascii="Times New Roman" w:hAnsi="Times New Roman"/>
                <w:sz w:val="24"/>
                <w:szCs w:val="24"/>
              </w:rPr>
              <w:t>Задачи:</w:t>
            </w: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  <w:r w:rsidRPr="00DE4E0E">
              <w:rPr>
                <w:rFonts w:ascii="Times New Roman" w:hAnsi="Times New Roman"/>
                <w:sz w:val="24"/>
                <w:szCs w:val="24"/>
              </w:rPr>
              <w:t>1. Совершенствовать технику передвижений, ведения мяча на месте и в движении.</w:t>
            </w: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  <w:r w:rsidRPr="00DE4E0E">
              <w:rPr>
                <w:rFonts w:ascii="Times New Roman" w:hAnsi="Times New Roman"/>
                <w:sz w:val="24"/>
                <w:szCs w:val="24"/>
              </w:rPr>
              <w:t>2. Развивать координационные способности, гибкость, специальную выносливость</w:t>
            </w: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  <w:r w:rsidRPr="00DE4E0E">
              <w:rPr>
                <w:rFonts w:ascii="Times New Roman" w:hAnsi="Times New Roman"/>
                <w:sz w:val="24"/>
                <w:szCs w:val="24"/>
              </w:rPr>
              <w:t xml:space="preserve"> 3. Воспитывать</w:t>
            </w: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  <w:r w:rsidRPr="00DE4E0E">
              <w:rPr>
                <w:rFonts w:ascii="Times New Roman" w:hAnsi="Times New Roman"/>
                <w:sz w:val="24"/>
                <w:szCs w:val="24"/>
              </w:rPr>
              <w:t>дисциплинированность, подвести обучающихся к цели и задачам урока</w:t>
            </w:r>
          </w:p>
          <w:p w:rsidR="0038333B" w:rsidRPr="00DE4E0E" w:rsidRDefault="0038333B" w:rsidP="00DB7511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333B" w:rsidRPr="00DE4E0E" w:rsidRDefault="0038333B" w:rsidP="00DB751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E4E0E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1.</w:t>
            </w:r>
            <w:r w:rsidRPr="00DE4E0E">
              <w:rPr>
                <w:rFonts w:ascii="Times New Roman" w:hAnsi="Times New Roman"/>
                <w:sz w:val="24"/>
                <w:szCs w:val="24"/>
              </w:rPr>
              <w:t xml:space="preserve"> Построение, приветствие. </w:t>
            </w:r>
            <w:r w:rsidRPr="00DE4E0E">
              <w:rPr>
                <w:rFonts w:ascii="Times New Roman" w:hAnsi="Times New Roman"/>
                <w:b/>
                <w:sz w:val="24"/>
                <w:szCs w:val="24"/>
              </w:rPr>
              <w:t>Актуализация знаний. Учитель:</w:t>
            </w:r>
            <w:r w:rsidRPr="00DE4E0E">
              <w:rPr>
                <w:rFonts w:ascii="Times New Roman" w:hAnsi="Times New Roman"/>
                <w:sz w:val="24"/>
                <w:szCs w:val="24"/>
              </w:rPr>
              <w:t xml:space="preserve"> - Какие физические качества развиваются при игре в баскетбол? В каких жизненных ситуациях они могут пригодиться? Баскетбол – командная игра. Достаточно ли для победы хорошего владения техническими приемами игры в баскетбол (ответы </w:t>
            </w:r>
            <w:r w:rsidRPr="00DE4E0E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обучающихся). Давайте сформулируем цель нашего урока. Определение цели и </w:t>
            </w:r>
            <w:proofErr w:type="gramStart"/>
            <w:r w:rsidRPr="00DE4E0E">
              <w:rPr>
                <w:rFonts w:ascii="Times New Roman" w:hAnsi="Times New Roman"/>
                <w:sz w:val="24"/>
                <w:szCs w:val="24"/>
              </w:rPr>
              <w:t>задач  урока</w:t>
            </w:r>
            <w:proofErr w:type="gramEnd"/>
            <w:r w:rsidRPr="00DE4E0E">
              <w:rPr>
                <w:rFonts w:ascii="Times New Roman" w:hAnsi="Times New Roman"/>
                <w:sz w:val="24"/>
                <w:szCs w:val="24"/>
              </w:rPr>
              <w:t xml:space="preserve"> совместно с обучающимися.</w:t>
            </w:r>
            <w:r w:rsidRPr="00DE4E0E">
              <w:rPr>
                <w:rFonts w:eastAsiaTheme="minorEastAsia" w:hAnsi="Franklin Gothic Book"/>
                <w:color w:val="44546A" w:themeColor="text2"/>
                <w:kern w:val="24"/>
                <w:sz w:val="64"/>
                <w:szCs w:val="64"/>
                <w:lang w:eastAsia="ru-RU"/>
              </w:rPr>
              <w:t xml:space="preserve"> </w:t>
            </w:r>
            <w:r w:rsidRPr="00DE4E0E">
              <w:rPr>
                <w:rFonts w:ascii="Times New Roman" w:hAnsi="Times New Roman"/>
                <w:sz w:val="24"/>
                <w:szCs w:val="24"/>
              </w:rPr>
              <w:t xml:space="preserve">Постановка проблемы: Влияет </w:t>
            </w:r>
            <w:proofErr w:type="gramStart"/>
            <w:r w:rsidRPr="00DE4E0E">
              <w:rPr>
                <w:rFonts w:ascii="Times New Roman" w:hAnsi="Times New Roman"/>
                <w:sz w:val="24"/>
                <w:szCs w:val="24"/>
              </w:rPr>
              <w:t>ли  на</w:t>
            </w:r>
            <w:proofErr w:type="gramEnd"/>
            <w:r w:rsidRPr="00DE4E0E">
              <w:rPr>
                <w:rFonts w:ascii="Times New Roman" w:hAnsi="Times New Roman"/>
                <w:sz w:val="24"/>
                <w:szCs w:val="24"/>
              </w:rPr>
              <w:t xml:space="preserve"> результат игры взаимодействие игроков?  </w:t>
            </w:r>
          </w:p>
          <w:p w:rsidR="0038333B" w:rsidRPr="00DE4E0E" w:rsidRDefault="0038333B" w:rsidP="00DB751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E4E0E">
              <w:rPr>
                <w:rFonts w:ascii="Times New Roman" w:hAnsi="Times New Roman"/>
                <w:b/>
                <w:sz w:val="24"/>
                <w:szCs w:val="24"/>
              </w:rPr>
              <w:t>2.</w:t>
            </w:r>
            <w:r w:rsidRPr="00DE4E0E">
              <w:rPr>
                <w:rFonts w:ascii="Times New Roman" w:hAnsi="Times New Roman"/>
                <w:sz w:val="24"/>
                <w:szCs w:val="24"/>
              </w:rPr>
              <w:t xml:space="preserve"> Какой бывает ЧСС у людей в покое (ответы обучающихся). А каким должно быть значение частоты пульса после нагрузки? (ответы обучающихся). Сейчас проверим на практике. Подсчет пульса. Приложите большой палец левой руки, на внутреннюю часть запястья правой руки, найдите пульс и посчитайте за 6 сек. количество ЧСС, </w:t>
            </w:r>
            <w:proofErr w:type="gramStart"/>
            <w:r w:rsidRPr="00DE4E0E">
              <w:rPr>
                <w:rFonts w:ascii="Times New Roman" w:hAnsi="Times New Roman"/>
                <w:sz w:val="24"/>
                <w:szCs w:val="24"/>
              </w:rPr>
              <w:t>затем  умножьте</w:t>
            </w:r>
            <w:proofErr w:type="gramEnd"/>
            <w:r w:rsidRPr="00DE4E0E">
              <w:rPr>
                <w:rFonts w:ascii="Times New Roman" w:hAnsi="Times New Roman"/>
                <w:sz w:val="24"/>
                <w:szCs w:val="24"/>
              </w:rPr>
              <w:t xml:space="preserve"> на 10. Каждый свой результат запомните и в конце беговой разминки повторим измерение, чтобы сравнить показатели.</w:t>
            </w:r>
          </w:p>
          <w:p w:rsidR="0038333B" w:rsidRDefault="0038333B" w:rsidP="00DB7511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DE4E0E">
              <w:rPr>
                <w:rFonts w:ascii="Times New Roman" w:hAnsi="Times New Roman"/>
                <w:b/>
                <w:sz w:val="24"/>
                <w:szCs w:val="24"/>
              </w:rPr>
              <w:t>3.</w:t>
            </w:r>
            <w:r w:rsidRPr="00DE4E0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A75A1">
              <w:rPr>
                <w:rFonts w:ascii="Times New Roman" w:hAnsi="Times New Roman"/>
                <w:b/>
                <w:sz w:val="24"/>
                <w:szCs w:val="24"/>
              </w:rPr>
              <w:t>Разминка:</w:t>
            </w:r>
          </w:p>
          <w:p w:rsidR="0038333B" w:rsidRPr="00DE4E0E" w:rsidRDefault="0038333B" w:rsidP="00DB751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E4E0E">
              <w:rPr>
                <w:rFonts w:ascii="Times New Roman" w:hAnsi="Times New Roman"/>
                <w:b/>
                <w:sz w:val="24"/>
                <w:szCs w:val="24"/>
              </w:rPr>
              <w:t xml:space="preserve">Ходьба </w:t>
            </w:r>
            <w:r w:rsidRPr="00DE4E0E">
              <w:rPr>
                <w:rFonts w:ascii="Times New Roman" w:hAnsi="Times New Roman"/>
                <w:sz w:val="24"/>
                <w:szCs w:val="24"/>
              </w:rPr>
              <w:t xml:space="preserve">на носках, руки в стороны, хлопок сверху. Ходьба на пятках, хлопок спереди, сзади. Ходьба с перекатом с пятки на носок, сжимать и разжимать пальцы рук. </w:t>
            </w:r>
            <w:proofErr w:type="gramStart"/>
            <w:r w:rsidRPr="00DE4E0E">
              <w:rPr>
                <w:rFonts w:ascii="Times New Roman" w:hAnsi="Times New Roman"/>
                <w:sz w:val="24"/>
                <w:szCs w:val="24"/>
              </w:rPr>
              <w:t>Ходьба  в</w:t>
            </w:r>
            <w:proofErr w:type="gramEnd"/>
            <w:r w:rsidRPr="00DE4E0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E4E0E">
              <w:rPr>
                <w:rFonts w:ascii="Times New Roman" w:hAnsi="Times New Roman"/>
                <w:sz w:val="24"/>
                <w:szCs w:val="24"/>
              </w:rPr>
              <w:t>полуприседе</w:t>
            </w:r>
            <w:proofErr w:type="spellEnd"/>
            <w:r w:rsidRPr="00DE4E0E">
              <w:rPr>
                <w:rFonts w:ascii="Times New Roman" w:hAnsi="Times New Roman"/>
                <w:sz w:val="24"/>
                <w:szCs w:val="24"/>
              </w:rPr>
              <w:t xml:space="preserve">. Ходьба в </w:t>
            </w:r>
            <w:proofErr w:type="spellStart"/>
            <w:r w:rsidRPr="00DE4E0E">
              <w:rPr>
                <w:rFonts w:ascii="Times New Roman" w:hAnsi="Times New Roman"/>
                <w:sz w:val="24"/>
                <w:szCs w:val="24"/>
              </w:rPr>
              <w:t>седе</w:t>
            </w:r>
            <w:proofErr w:type="spellEnd"/>
            <w:r w:rsidRPr="00DE4E0E">
              <w:rPr>
                <w:rFonts w:ascii="Times New Roman" w:hAnsi="Times New Roman"/>
                <w:sz w:val="24"/>
                <w:szCs w:val="24"/>
              </w:rPr>
              <w:t xml:space="preserve"> прямо, </w:t>
            </w:r>
            <w:r w:rsidRPr="00DE4E0E">
              <w:rPr>
                <w:rFonts w:ascii="Times New Roman" w:hAnsi="Times New Roman"/>
                <w:sz w:val="24"/>
                <w:szCs w:val="24"/>
              </w:rPr>
              <w:lastRenderedPageBreak/>
              <w:t>прыжком правым, левым боком.</w:t>
            </w:r>
          </w:p>
          <w:p w:rsidR="0038333B" w:rsidRPr="00DE4E0E" w:rsidRDefault="0038333B" w:rsidP="00DB7511">
            <w:pPr>
              <w:jc w:val="both"/>
              <w:rPr>
                <w:b/>
                <w:sz w:val="24"/>
                <w:szCs w:val="24"/>
              </w:rPr>
            </w:pPr>
            <w:r w:rsidRPr="00DE4E0E">
              <w:rPr>
                <w:sz w:val="24"/>
                <w:szCs w:val="24"/>
              </w:rPr>
              <w:t xml:space="preserve"> </w:t>
            </w:r>
            <w:r w:rsidRPr="00DE4E0E">
              <w:rPr>
                <w:rFonts w:ascii="Times New Roman" w:hAnsi="Times New Roman"/>
                <w:b/>
                <w:sz w:val="24"/>
                <w:szCs w:val="24"/>
              </w:rPr>
              <w:t>Бег</w:t>
            </w:r>
            <w:r w:rsidRPr="00DE4E0E">
              <w:rPr>
                <w:rFonts w:ascii="Times New Roman" w:hAnsi="Times New Roman"/>
                <w:sz w:val="24"/>
                <w:szCs w:val="24"/>
              </w:rPr>
              <w:t xml:space="preserve"> под музыкальное сопровождение. По лицевой и боковой линиям медленный бег, по </w:t>
            </w:r>
            <w:proofErr w:type="gramStart"/>
            <w:r w:rsidRPr="00DE4E0E">
              <w:rPr>
                <w:rFonts w:ascii="Times New Roman" w:hAnsi="Times New Roman"/>
                <w:sz w:val="24"/>
                <w:szCs w:val="24"/>
              </w:rPr>
              <w:t>диагонали  зала</w:t>
            </w:r>
            <w:proofErr w:type="gramEnd"/>
            <w:r w:rsidRPr="00DE4E0E">
              <w:rPr>
                <w:rFonts w:ascii="Times New Roman" w:hAnsi="Times New Roman"/>
                <w:sz w:val="24"/>
                <w:szCs w:val="24"/>
              </w:rPr>
              <w:t xml:space="preserve"> определенный вид бега по указанию учителя (бег с высоким подниманием бедр</w:t>
            </w:r>
            <w:r>
              <w:rPr>
                <w:rFonts w:ascii="Times New Roman" w:hAnsi="Times New Roman"/>
                <w:sz w:val="24"/>
                <w:szCs w:val="24"/>
              </w:rPr>
              <w:t>а, 5 прыжков через воображаемое препятствие</w:t>
            </w:r>
            <w:r w:rsidRPr="00DE4E0E">
              <w:rPr>
                <w:rFonts w:ascii="Times New Roman" w:hAnsi="Times New Roman"/>
                <w:sz w:val="24"/>
                <w:szCs w:val="24"/>
              </w:rPr>
              <w:t xml:space="preserve">, затем ускорение, </w:t>
            </w:r>
            <w:proofErr w:type="spellStart"/>
            <w:r w:rsidRPr="00DE4E0E">
              <w:rPr>
                <w:rFonts w:ascii="Times New Roman" w:hAnsi="Times New Roman"/>
                <w:sz w:val="24"/>
                <w:szCs w:val="24"/>
              </w:rPr>
              <w:t>многоскоки</w:t>
            </w:r>
            <w:proofErr w:type="spellEnd"/>
            <w:r w:rsidRPr="00DE4E0E">
              <w:rPr>
                <w:rFonts w:ascii="Times New Roman" w:hAnsi="Times New Roman"/>
                <w:sz w:val="24"/>
                <w:szCs w:val="24"/>
              </w:rPr>
              <w:t xml:space="preserve">  (прыжки с одной ноги на другую), прыжки на одной ноге).</w:t>
            </w:r>
            <w:r w:rsidRPr="00DE4E0E">
              <w:rPr>
                <w:sz w:val="24"/>
                <w:szCs w:val="24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  <w:r w:rsidRPr="00DE4E0E">
              <w:rPr>
                <w:rFonts w:ascii="Times New Roman" w:hAnsi="Times New Roman"/>
                <w:sz w:val="24"/>
                <w:szCs w:val="24"/>
              </w:rPr>
              <w:lastRenderedPageBreak/>
              <w:t>1 мин.</w:t>
            </w: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  <w:r w:rsidRPr="00DE4E0E">
              <w:rPr>
                <w:rFonts w:ascii="Times New Roman" w:hAnsi="Times New Roman"/>
                <w:sz w:val="24"/>
                <w:szCs w:val="24"/>
              </w:rPr>
              <w:lastRenderedPageBreak/>
              <w:t>30 сек.</w:t>
            </w: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  <w:r w:rsidRPr="00DE4E0E">
              <w:rPr>
                <w:rFonts w:ascii="Times New Roman" w:hAnsi="Times New Roman"/>
                <w:sz w:val="24"/>
                <w:szCs w:val="24"/>
              </w:rPr>
              <w:t>1 мин.</w:t>
            </w: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  <w:r w:rsidRPr="00DE4E0E">
              <w:rPr>
                <w:rFonts w:ascii="Times New Roman" w:hAnsi="Times New Roman"/>
                <w:sz w:val="24"/>
                <w:szCs w:val="24"/>
              </w:rPr>
              <w:t>2 мин.</w:t>
            </w: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  <w:r w:rsidRPr="00DE4E0E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Проверка внешнего </w:t>
            </w:r>
            <w:proofErr w:type="gramStart"/>
            <w:r w:rsidRPr="00DE4E0E">
              <w:rPr>
                <w:rFonts w:ascii="Times New Roman" w:hAnsi="Times New Roman"/>
                <w:sz w:val="24"/>
                <w:szCs w:val="24"/>
              </w:rPr>
              <w:t>вида  обучающихся</w:t>
            </w:r>
            <w:proofErr w:type="gramEnd"/>
            <w:r w:rsidRPr="00DE4E0E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Общие понятия об игре в баскетбол.</w:t>
            </w: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DE4E0E" w:rsidRDefault="0038333B" w:rsidP="00DB7511">
            <w:pPr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38333B" w:rsidRPr="00DE4E0E" w:rsidRDefault="0038333B" w:rsidP="00DB7511">
            <w:pPr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38333B" w:rsidRPr="00DE4E0E" w:rsidRDefault="0038333B" w:rsidP="00DB7511">
            <w:pPr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38333B" w:rsidRPr="00DE4E0E" w:rsidRDefault="0038333B" w:rsidP="00DB751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E4E0E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Познавательная активность. После бега ученики замеряют пульс и сравнивают с предыдущими показателями. Находят ответ на вопрос: влияет ли физическая нагрузка на ЧСС? </w:t>
            </w:r>
            <w:r w:rsidRPr="00DE4E0E">
              <w:rPr>
                <w:rFonts w:ascii="Times New Roman" w:hAnsi="Times New Roman"/>
                <w:sz w:val="24"/>
                <w:szCs w:val="24"/>
              </w:rPr>
              <w:t xml:space="preserve">По ходу взять баскетбольные мячи. </w:t>
            </w:r>
          </w:p>
        </w:tc>
      </w:tr>
      <w:tr w:rsidR="0038333B" w:rsidRPr="00DE4E0E" w:rsidTr="00DB7511">
        <w:trPr>
          <w:trHeight w:val="3274"/>
          <w:jc w:val="center"/>
        </w:trPr>
        <w:tc>
          <w:tcPr>
            <w:tcW w:w="3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333B" w:rsidRPr="00DE4E0E" w:rsidRDefault="0038333B" w:rsidP="00DB751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E4E0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В</w:t>
            </w:r>
            <w:r w:rsidRPr="00DE4E0E">
              <w:rPr>
                <w:rFonts w:ascii="Times New Roman" w:hAnsi="Times New Roman"/>
                <w:b/>
                <w:sz w:val="24"/>
                <w:szCs w:val="24"/>
              </w:rPr>
              <w:t>едением мяча</w:t>
            </w:r>
            <w:r w:rsidRPr="00DE4E0E">
              <w:rPr>
                <w:rFonts w:ascii="Times New Roman" w:hAnsi="Times New Roman"/>
                <w:sz w:val="24"/>
                <w:szCs w:val="24"/>
              </w:rPr>
              <w:t xml:space="preserve"> на месте без зрительного контроля. </w:t>
            </w:r>
          </w:p>
          <w:p w:rsidR="0038333B" w:rsidRPr="00DE4E0E" w:rsidRDefault="0038333B" w:rsidP="00DB7511">
            <w:pPr>
              <w:rPr>
                <w:b/>
                <w:sz w:val="24"/>
                <w:szCs w:val="24"/>
              </w:rPr>
            </w:pPr>
            <w:r w:rsidRPr="00DE4E0E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Pr="00DE4E0E">
              <w:rPr>
                <w:rFonts w:ascii="Times New Roman" w:hAnsi="Times New Roman"/>
                <w:b/>
                <w:sz w:val="24"/>
                <w:szCs w:val="24"/>
              </w:rPr>
              <w:t>Упражнение «Музыка мяча».</w:t>
            </w:r>
            <w:r w:rsidRPr="00DE4E0E">
              <w:rPr>
                <w:rFonts w:ascii="Times New Roman" w:hAnsi="Times New Roman"/>
                <w:sz w:val="24"/>
                <w:szCs w:val="24"/>
              </w:rPr>
              <w:t xml:space="preserve"> Ведение мяча с разной высотой отскока на месте и в движении. Ведение правой рукой на месте с разной высотой отскока, выстукивая определенный ритм под музыку. То же левой рукой. Тоже, переводя мяч с руки на руку</w:t>
            </w:r>
            <w:r w:rsidRPr="00DE4E0E">
              <w:rPr>
                <w:b/>
                <w:sz w:val="24"/>
                <w:szCs w:val="24"/>
              </w:rPr>
              <w:t>.</w:t>
            </w:r>
          </w:p>
          <w:p w:rsidR="0038333B" w:rsidRDefault="0038333B" w:rsidP="00DB751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E4E0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E4E0E">
              <w:rPr>
                <w:rFonts w:ascii="Times New Roman" w:hAnsi="Times New Roman"/>
                <w:b/>
                <w:sz w:val="24"/>
                <w:szCs w:val="24"/>
              </w:rPr>
              <w:t>Ведение мяча бегом.</w:t>
            </w:r>
            <w:r w:rsidRPr="00DE4E0E">
              <w:rPr>
                <w:rFonts w:ascii="Times New Roman" w:hAnsi="Times New Roman"/>
                <w:sz w:val="24"/>
                <w:szCs w:val="24"/>
              </w:rPr>
              <w:t xml:space="preserve"> В колонну по 2 ребята бегут по залу. Одна колонна -  по часовой стрелке, а другая – против часовой стрелки. При движении под коль</w:t>
            </w:r>
            <w:r>
              <w:rPr>
                <w:rFonts w:ascii="Times New Roman" w:hAnsi="Times New Roman"/>
                <w:sz w:val="24"/>
                <w:szCs w:val="24"/>
              </w:rPr>
              <w:t>цом – ведение с низким отскоком</w:t>
            </w:r>
            <w:r w:rsidRPr="00DE4E0E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38333B" w:rsidRPr="00DE4E0E" w:rsidRDefault="0038333B" w:rsidP="00DB7511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373B6D">
              <w:rPr>
                <w:rFonts w:ascii="Times New Roman" w:hAnsi="Times New Roman"/>
                <w:b/>
                <w:sz w:val="24"/>
                <w:szCs w:val="24"/>
              </w:rPr>
              <w:t>Повторное измерение ЧСС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  <w:r w:rsidRPr="00DE4E0E">
              <w:rPr>
                <w:rFonts w:ascii="Times New Roman" w:hAnsi="Times New Roman"/>
                <w:sz w:val="24"/>
                <w:szCs w:val="24"/>
              </w:rPr>
              <w:t>1 мин.</w:t>
            </w: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  <w:r w:rsidRPr="00DE4E0E">
              <w:rPr>
                <w:rFonts w:ascii="Times New Roman" w:hAnsi="Times New Roman"/>
                <w:sz w:val="24"/>
                <w:szCs w:val="24"/>
              </w:rPr>
              <w:t>2 мин.</w:t>
            </w: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  <w:r w:rsidRPr="00DE4E0E">
              <w:rPr>
                <w:rFonts w:ascii="Times New Roman" w:hAnsi="Times New Roman"/>
                <w:sz w:val="24"/>
                <w:szCs w:val="24"/>
              </w:rPr>
              <w:t>2 мин.</w:t>
            </w:r>
          </w:p>
          <w:p w:rsidR="0038333B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  <w:r w:rsidRPr="00DE4E0E">
              <w:rPr>
                <w:rFonts w:ascii="Times New Roman" w:hAnsi="Times New Roman"/>
                <w:sz w:val="24"/>
                <w:szCs w:val="24"/>
              </w:rPr>
              <w:t>30 сек</w:t>
            </w:r>
          </w:p>
        </w:tc>
        <w:tc>
          <w:tcPr>
            <w:tcW w:w="1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333B" w:rsidRDefault="0038333B" w:rsidP="00DB751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E4E0E">
              <w:rPr>
                <w:rFonts w:ascii="Times New Roman" w:hAnsi="Times New Roman"/>
                <w:sz w:val="24"/>
                <w:szCs w:val="24"/>
              </w:rPr>
              <w:t>Обучающиеся выполняют ведение мяча на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месте без зрительного контроля.</w:t>
            </w:r>
          </w:p>
          <w:p w:rsidR="0038333B" w:rsidRDefault="0038333B" w:rsidP="00DB751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Default="0038333B" w:rsidP="00DB751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Default="0038333B" w:rsidP="00DB751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Default="0038333B" w:rsidP="00DB751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Default="0038333B" w:rsidP="00DB751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Default="0038333B" w:rsidP="00DB751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DE4E0E" w:rsidRDefault="0038333B" w:rsidP="00DB751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Контроль ЧСС после физической нагрузки.</w:t>
            </w:r>
          </w:p>
        </w:tc>
      </w:tr>
      <w:tr w:rsidR="0038333B" w:rsidRPr="00DE4E0E" w:rsidTr="00DB7511">
        <w:trPr>
          <w:trHeight w:val="987"/>
          <w:jc w:val="center"/>
        </w:trPr>
        <w:tc>
          <w:tcPr>
            <w:tcW w:w="3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333B" w:rsidRPr="00DE4E0E" w:rsidRDefault="0038333B" w:rsidP="00DB7511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DE4E0E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lastRenderedPageBreak/>
              <w:t>II</w:t>
            </w:r>
            <w:r w:rsidRPr="00DE4E0E">
              <w:rPr>
                <w:rFonts w:ascii="Times New Roman" w:hAnsi="Times New Roman"/>
                <w:b/>
                <w:sz w:val="24"/>
                <w:szCs w:val="24"/>
              </w:rPr>
              <w:t>. Основной этап. 25 мин.</w:t>
            </w:r>
          </w:p>
          <w:p w:rsidR="0038333B" w:rsidRPr="00DE4E0E" w:rsidRDefault="0038333B" w:rsidP="00DB7511">
            <w:pP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DE4E0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Цель для обучающихся; </w:t>
            </w:r>
          </w:p>
          <w:p w:rsidR="0038333B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DE4E0E">
              <w:rPr>
                <w:rFonts w:ascii="Times New Roman" w:hAnsi="Times New Roman"/>
                <w:sz w:val="24"/>
                <w:szCs w:val="24"/>
              </w:rPr>
              <w:t xml:space="preserve">научиться согласовывать свои передвижения с </w:t>
            </w:r>
            <w:r>
              <w:rPr>
                <w:rFonts w:ascii="Times New Roman" w:hAnsi="Times New Roman"/>
                <w:sz w:val="24"/>
                <w:szCs w:val="24"/>
              </w:rPr>
              <w:t>мячом, обводя препятствие.</w:t>
            </w:r>
          </w:p>
          <w:p w:rsidR="0038333B" w:rsidRDefault="0038333B" w:rsidP="00DB7511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-научиться согласовывать свои движения с партнером в зависимости от перемещений;</w:t>
            </w: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  <w:r w:rsidRPr="00DE4E0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Цель для учителя</w:t>
            </w:r>
            <w:r w:rsidRPr="00DE4E0E">
              <w:rPr>
                <w:lang w:eastAsia="ru-RU"/>
              </w:rPr>
              <w:t xml:space="preserve">: </w:t>
            </w:r>
            <w:r w:rsidRPr="00DE4E0E">
              <w:rPr>
                <w:rFonts w:ascii="Times New Roman" w:hAnsi="Times New Roman"/>
                <w:sz w:val="24"/>
                <w:szCs w:val="24"/>
                <w:lang w:eastAsia="ru-RU"/>
              </w:rPr>
              <w:t>пробудить у обучающихся желание активно приступить к изучению</w:t>
            </w:r>
            <w:r w:rsidRPr="00DE4E0E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E4E0E">
              <w:rPr>
                <w:rFonts w:ascii="Times New Roman" w:hAnsi="Times New Roman"/>
                <w:sz w:val="24"/>
                <w:szCs w:val="24"/>
                <w:lang w:eastAsia="ru-RU"/>
              </w:rPr>
              <w:t>активизировать их в процессе совершенствования ранее изученного материала.</w:t>
            </w:r>
            <w:r w:rsidRPr="00DE4E0E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</w:p>
          <w:p w:rsidR="0038333B" w:rsidRPr="00DE4E0E" w:rsidRDefault="0038333B" w:rsidP="00DB7511">
            <w:pP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DE4E0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Задачи:</w:t>
            </w: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E4E0E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1.Организовать работу и учить умению выполнять технику передач в движении, </w:t>
            </w:r>
          </w:p>
          <w:p w:rsidR="0038333B" w:rsidRDefault="0038333B" w:rsidP="00DB7511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E4E0E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2.Формировать умения выполнять упражнения самостоятельно, по заданию учителя. </w:t>
            </w: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E4E0E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3. Совершенствовать скоростно-силовые качества, координацию движений, отработку </w:t>
            </w:r>
            <w:proofErr w:type="gramStart"/>
            <w:r w:rsidRPr="00DE4E0E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техники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ведения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и </w:t>
            </w:r>
            <w:r w:rsidRPr="00DE4E0E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передач </w:t>
            </w:r>
          </w:p>
          <w:p w:rsidR="0038333B" w:rsidRPr="00DE4E0E" w:rsidRDefault="0038333B" w:rsidP="00DB7511">
            <w:pPr>
              <w:rPr>
                <w:lang w:eastAsia="ru-RU"/>
              </w:rPr>
            </w:pPr>
            <w:r w:rsidRPr="00DE4E0E">
              <w:rPr>
                <w:rFonts w:ascii="Times New Roman" w:hAnsi="Times New Roman"/>
                <w:sz w:val="24"/>
                <w:szCs w:val="24"/>
                <w:lang w:eastAsia="ru-RU"/>
              </w:rPr>
              <w:t>4. Поддерживать интерес к освоению нового материала, воспитывать трудолюб</w:t>
            </w:r>
            <w:r w:rsidRPr="00DE4E0E">
              <w:rPr>
                <w:lang w:eastAsia="ru-RU"/>
              </w:rPr>
              <w:t>ие.</w:t>
            </w:r>
          </w:p>
          <w:p w:rsidR="0038333B" w:rsidRPr="00DE4E0E" w:rsidRDefault="0038333B" w:rsidP="00DB7511">
            <w:pP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III. Заключительная часть. 10 </w:t>
            </w:r>
            <w:r w:rsidRPr="00DE4E0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мин. </w:t>
            </w: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E4E0E">
              <w:rPr>
                <w:rFonts w:ascii="Times New Roman" w:hAnsi="Times New Roman"/>
                <w:b/>
                <w:sz w:val="24"/>
                <w:szCs w:val="24"/>
              </w:rPr>
              <w:t xml:space="preserve">Цель для </w:t>
            </w:r>
            <w:proofErr w:type="gramStart"/>
            <w:r w:rsidRPr="00DE4E0E">
              <w:rPr>
                <w:rFonts w:ascii="Times New Roman" w:hAnsi="Times New Roman"/>
                <w:b/>
                <w:sz w:val="24"/>
                <w:szCs w:val="24"/>
              </w:rPr>
              <w:t>обучающихся</w:t>
            </w:r>
            <w:r w:rsidRPr="00DE4E0E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r w:rsidRPr="00DE4E0E">
              <w:rPr>
                <w:sz w:val="24"/>
                <w:szCs w:val="24"/>
                <w:lang w:eastAsia="ru-RU"/>
              </w:rPr>
              <w:t xml:space="preserve"> </w:t>
            </w:r>
            <w:r w:rsidRPr="00DE4E0E">
              <w:rPr>
                <w:rFonts w:ascii="Times New Roman" w:hAnsi="Times New Roman"/>
                <w:sz w:val="24"/>
                <w:szCs w:val="24"/>
                <w:lang w:eastAsia="ru-RU"/>
              </w:rPr>
              <w:t>восстановить</w:t>
            </w:r>
            <w:proofErr w:type="gramEnd"/>
            <w:r w:rsidRPr="00DE4E0E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первоначальное состояние  организма.</w:t>
            </w:r>
          </w:p>
          <w:p w:rsidR="0038333B" w:rsidRPr="00DE4E0E" w:rsidRDefault="0038333B" w:rsidP="00DB751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E4E0E">
              <w:rPr>
                <w:rFonts w:ascii="Times New Roman" w:hAnsi="Times New Roman"/>
                <w:b/>
                <w:sz w:val="24"/>
                <w:szCs w:val="24"/>
              </w:rPr>
              <w:t>Задачи:</w:t>
            </w: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E4E0E">
              <w:rPr>
                <w:rFonts w:ascii="Times New Roman" w:hAnsi="Times New Roman"/>
                <w:sz w:val="24"/>
                <w:szCs w:val="24"/>
              </w:rPr>
              <w:t xml:space="preserve">Совершенствовать упражнения правильного дыхания для </w:t>
            </w:r>
            <w:r w:rsidRPr="00DE4E0E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восстановления </w:t>
            </w:r>
            <w:proofErr w:type="gramStart"/>
            <w:r w:rsidRPr="00DE4E0E">
              <w:rPr>
                <w:rFonts w:ascii="Times New Roman" w:hAnsi="Times New Roman"/>
                <w:sz w:val="24"/>
                <w:szCs w:val="24"/>
              </w:rPr>
              <w:t>организма,  для</w:t>
            </w:r>
            <w:proofErr w:type="gramEnd"/>
            <w:r w:rsidRPr="00DE4E0E">
              <w:rPr>
                <w:rFonts w:ascii="Times New Roman" w:hAnsi="Times New Roman"/>
                <w:sz w:val="24"/>
                <w:szCs w:val="24"/>
              </w:rPr>
              <w:t xml:space="preserve"> развития вестибулярной устойчивости.</w:t>
            </w: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  <w:r w:rsidRPr="00DE4E0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Цель для учителя: </w:t>
            </w:r>
            <w:r w:rsidRPr="00DE4E0E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оценить деятельность </w:t>
            </w: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E4E0E">
              <w:rPr>
                <w:rFonts w:ascii="Times New Roman" w:hAnsi="Times New Roman"/>
                <w:sz w:val="24"/>
                <w:szCs w:val="24"/>
                <w:lang w:eastAsia="ru-RU"/>
              </w:rPr>
              <w:t>обучающихся по конечному результату.</w:t>
            </w: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E4E0E">
              <w:rPr>
                <w:rFonts w:ascii="Times New Roman" w:hAnsi="Times New Roman"/>
                <w:sz w:val="24"/>
                <w:szCs w:val="24"/>
                <w:u w:val="single"/>
                <w:lang w:eastAsia="ru-RU"/>
              </w:rPr>
              <w:t>Задачи</w:t>
            </w:r>
            <w:r w:rsidRPr="00DE4E0E">
              <w:rPr>
                <w:rFonts w:ascii="Times New Roman" w:hAnsi="Times New Roman"/>
                <w:sz w:val="24"/>
                <w:szCs w:val="24"/>
                <w:lang w:eastAsia="ru-RU"/>
              </w:rPr>
              <w:t>: восстановить первоначальное состояние организма обучающихся.</w:t>
            </w:r>
          </w:p>
          <w:p w:rsidR="0038333B" w:rsidRPr="00DE4E0E" w:rsidRDefault="0038333B" w:rsidP="00DB7511">
            <w:pP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DE4E0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Рефлексия:</w:t>
            </w: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  <w:r w:rsidRPr="00DE4E0E">
              <w:rPr>
                <w:rFonts w:ascii="Times New Roman" w:hAnsi="Times New Roman"/>
                <w:sz w:val="24"/>
                <w:szCs w:val="24"/>
              </w:rPr>
              <w:t xml:space="preserve">Цель </w:t>
            </w:r>
            <w:proofErr w:type="gramStart"/>
            <w:r w:rsidRPr="00DE4E0E">
              <w:rPr>
                <w:rFonts w:ascii="Times New Roman" w:hAnsi="Times New Roman"/>
                <w:sz w:val="24"/>
                <w:szCs w:val="24"/>
              </w:rPr>
              <w:t>этапа:  проанализировать</w:t>
            </w:r>
            <w:proofErr w:type="gramEnd"/>
            <w:r w:rsidRPr="00DE4E0E">
              <w:rPr>
                <w:rFonts w:ascii="Times New Roman" w:hAnsi="Times New Roman"/>
                <w:sz w:val="24"/>
                <w:szCs w:val="24"/>
              </w:rPr>
              <w:t>, дать оценку</w:t>
            </w: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  <w:r w:rsidRPr="00DE4E0E">
              <w:rPr>
                <w:rFonts w:ascii="Times New Roman" w:hAnsi="Times New Roman"/>
                <w:sz w:val="24"/>
                <w:szCs w:val="24"/>
              </w:rPr>
              <w:t>успешности достижения цели и наметить перспективу на будущее.</w:t>
            </w: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  <w:r w:rsidRPr="00DE4E0E">
              <w:rPr>
                <w:rFonts w:ascii="Times New Roman" w:hAnsi="Times New Roman"/>
                <w:sz w:val="24"/>
                <w:szCs w:val="24"/>
              </w:rPr>
              <w:t>Цель для обучающихся: оценивание своей деятельности на уроке (</w:t>
            </w:r>
            <w:proofErr w:type="spellStart"/>
            <w:r w:rsidRPr="00DE4E0E">
              <w:rPr>
                <w:rFonts w:ascii="Times New Roman" w:hAnsi="Times New Roman"/>
                <w:sz w:val="24"/>
                <w:szCs w:val="24"/>
              </w:rPr>
              <w:t>саморефлексия</w:t>
            </w:r>
            <w:proofErr w:type="spellEnd"/>
            <w:r w:rsidRPr="00DE4E0E">
              <w:rPr>
                <w:rFonts w:ascii="Times New Roman" w:hAnsi="Times New Roman"/>
                <w:sz w:val="24"/>
                <w:szCs w:val="24"/>
              </w:rPr>
              <w:t>).</w:t>
            </w: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E4E0E">
              <w:rPr>
                <w:rFonts w:ascii="Times New Roman" w:hAnsi="Times New Roman"/>
                <w:sz w:val="24"/>
                <w:szCs w:val="24"/>
                <w:lang w:eastAsia="ru-RU"/>
              </w:rPr>
              <w:t>Цель для учителя: определить степень заинтересованности обучающихся предметом.</w:t>
            </w: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E4E0E">
              <w:rPr>
                <w:rFonts w:ascii="Times New Roman" w:hAnsi="Times New Roman"/>
                <w:sz w:val="24"/>
                <w:szCs w:val="24"/>
                <w:lang w:eastAsia="ru-RU"/>
              </w:rPr>
              <w:t>Методы оценивания:</w:t>
            </w:r>
          </w:p>
          <w:p w:rsidR="0038333B" w:rsidRPr="00FF1A6C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  <w:r w:rsidRPr="00DE4E0E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- </w:t>
            </w:r>
            <w:r w:rsidRPr="00FF1A6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оценка учителя степени старания </w:t>
            </w:r>
            <w:proofErr w:type="gramStart"/>
            <w:r w:rsidRPr="00FF1A6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обучающихся,  </w:t>
            </w:r>
            <w:r w:rsidRPr="00FF1A6C">
              <w:rPr>
                <w:rFonts w:ascii="Times New Roman" w:eastAsiaTheme="minorEastAsia" w:hAnsi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proofErr w:type="gramEnd"/>
            <w:r w:rsidRPr="00FF1A6C">
              <w:rPr>
                <w:rFonts w:ascii="Times New Roman" w:hAnsi="Times New Roman"/>
                <w:sz w:val="24"/>
                <w:szCs w:val="24"/>
              </w:rPr>
              <w:t xml:space="preserve">оценивание учащихся за правильное выполнение технических приемов; правильность выполнения теста. </w:t>
            </w:r>
            <w:r w:rsidRPr="00FF1A6C">
              <w:rPr>
                <w:rFonts w:ascii="Times New Roman" w:hAnsi="Times New Roman"/>
                <w:b/>
                <w:sz w:val="24"/>
                <w:szCs w:val="24"/>
              </w:rPr>
              <w:t>Домашнее задание</w:t>
            </w:r>
            <w:r w:rsidRPr="00FF1A6C">
              <w:rPr>
                <w:rFonts w:ascii="Times New Roman" w:hAnsi="Times New Roman"/>
                <w:sz w:val="24"/>
                <w:szCs w:val="24"/>
              </w:rPr>
              <w:t>. Составление комплекса упражнений для развития недостающих физических качеств.</w:t>
            </w:r>
          </w:p>
          <w:p w:rsidR="0038333B" w:rsidRPr="00FF1A6C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  <w:r w:rsidRPr="00FF1A6C">
              <w:rPr>
                <w:rFonts w:ascii="Times New Roman" w:hAnsi="Times New Roman"/>
                <w:sz w:val="24"/>
                <w:szCs w:val="24"/>
              </w:rPr>
              <w:t>Цель для учителя: обеспечить понимание целей, содержания и способ</w:t>
            </w:r>
            <w:r>
              <w:rPr>
                <w:rFonts w:ascii="Times New Roman" w:hAnsi="Times New Roman"/>
                <w:sz w:val="24"/>
                <w:szCs w:val="24"/>
              </w:rPr>
              <w:t>ов выполнения домашнего задания.</w:t>
            </w:r>
          </w:p>
          <w:p w:rsidR="0038333B" w:rsidRPr="00DE4E0E" w:rsidRDefault="0038333B" w:rsidP="00DB751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333B" w:rsidRDefault="0038333B" w:rsidP="00DB751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E4E0E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 xml:space="preserve">1.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Обучение ведению мяча с изменением направления:</w:t>
            </w:r>
            <w:r w:rsidRPr="00DE4E0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Просмотр видео с мирового сервиса  </w:t>
            </w:r>
            <w:r>
              <w:rPr>
                <w:rFonts w:ascii="Arial" w:eastAsia="Times New Roman" w:hAnsi="Arial" w:cs="Arial"/>
                <w:color w:val="006621"/>
                <w:sz w:val="21"/>
                <w:szCs w:val="21"/>
                <w:lang w:eastAsia="ru-RU"/>
              </w:rPr>
              <w:t>(</w:t>
            </w:r>
            <w:hyperlink r:id="rId80" w:history="1">
              <w:r w:rsidRPr="00191292">
                <w:rPr>
                  <w:rStyle w:val="a6"/>
                  <w:rFonts w:cs="Arial"/>
                  <w:sz w:val="21"/>
                  <w:szCs w:val="21"/>
                </w:rPr>
                <w:t>https://www.youtube.com/watch?v=taY-jL5HiGU</w:t>
              </w:r>
            </w:hyperlink>
            <w:r>
              <w:rPr>
                <w:rFonts w:ascii="Arial" w:eastAsia="Times New Roman" w:hAnsi="Arial" w:cs="Arial"/>
                <w:color w:val="006621"/>
                <w:sz w:val="21"/>
                <w:szCs w:val="21"/>
                <w:lang w:eastAsia="ru-RU"/>
              </w:rPr>
              <w:t>)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38333B" w:rsidRDefault="0038333B" w:rsidP="00DB751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E4E0E">
              <w:rPr>
                <w:rFonts w:ascii="Times New Roman" w:hAnsi="Times New Roman"/>
                <w:sz w:val="24"/>
                <w:szCs w:val="24"/>
              </w:rPr>
              <w:t xml:space="preserve">Объяснение и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собственный </w:t>
            </w:r>
            <w:r w:rsidRPr="00DE4E0E">
              <w:rPr>
                <w:rFonts w:ascii="Times New Roman" w:hAnsi="Times New Roman"/>
                <w:sz w:val="24"/>
                <w:szCs w:val="24"/>
              </w:rPr>
              <w:t xml:space="preserve">показ. </w:t>
            </w:r>
          </w:p>
          <w:p w:rsidR="0038333B" w:rsidRDefault="0038333B" w:rsidP="00DB751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E4E0E">
              <w:rPr>
                <w:rFonts w:ascii="Times New Roman" w:hAnsi="Times New Roman"/>
                <w:sz w:val="24"/>
                <w:szCs w:val="24"/>
              </w:rPr>
              <w:t>Перед учащимися ставится задача совершенствовать навыки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согласованной работы рук и ног.</w:t>
            </w:r>
          </w:p>
          <w:p w:rsidR="0038333B" w:rsidRPr="00DE4E0E" w:rsidRDefault="0038333B" w:rsidP="00DB751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8333B" w:rsidRDefault="0038333B" w:rsidP="00DB7511">
            <w:pPr>
              <w:rPr>
                <w:rFonts w:ascii="Arial" w:hAnsi="Arial" w:cs="Arial"/>
                <w:color w:val="006621"/>
                <w:sz w:val="21"/>
                <w:szCs w:val="21"/>
                <w:shd w:val="clear" w:color="auto" w:fill="FFFFFF"/>
              </w:rPr>
            </w:pPr>
            <w:r w:rsidRPr="00DE4E0E">
              <w:rPr>
                <w:rFonts w:ascii="Times New Roman" w:hAnsi="Times New Roman"/>
                <w:b/>
                <w:sz w:val="24"/>
                <w:szCs w:val="24"/>
              </w:rPr>
              <w:t xml:space="preserve">2. </w:t>
            </w:r>
            <w:r>
              <w:rPr>
                <w:rFonts w:ascii="Times New Roman" w:eastAsia="Times New Roman" w:hAnsi="Times New Roman" w:cs="Lucida Sans Unicode"/>
                <w:b/>
                <w:sz w:val="24"/>
                <w:szCs w:val="24"/>
              </w:rPr>
              <w:t>Обучение ловле и передаче мяча на месте и в движении</w:t>
            </w:r>
            <w:r w:rsidRPr="00DE4E0E">
              <w:rPr>
                <w:rFonts w:ascii="Times New Roman" w:eastAsia="Times New Roman" w:hAnsi="Times New Roman" w:cs="Lucida Sans Unicode"/>
                <w:b/>
                <w:sz w:val="24"/>
                <w:szCs w:val="24"/>
              </w:rPr>
              <w:t>.</w:t>
            </w:r>
            <w:r w:rsidRPr="00DE4E0E">
              <w:rPr>
                <w:rFonts w:ascii="Times New Roman" w:eastAsia="Times New Roman" w:hAnsi="Times New Roman" w:cs="Lucida Sans Unicode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Просмотр видео мирового сервиса  </w:t>
            </w:r>
            <w:hyperlink r:id="rId81" w:history="1">
              <w:r w:rsidRPr="00C56E64">
                <w:rPr>
                  <w:rStyle w:val="a6"/>
                  <w:rFonts w:cs="Arial"/>
                  <w:sz w:val="21"/>
                  <w:szCs w:val="21"/>
                  <w:shd w:val="clear" w:color="auto" w:fill="FFFFFF"/>
                </w:rPr>
                <w:t>https://www.youtube.com/watch?v=XTqOvwpFIoY</w:t>
              </w:r>
            </w:hyperlink>
          </w:p>
          <w:p w:rsidR="0038333B" w:rsidRDefault="0038333B" w:rsidP="00DB7511">
            <w:pPr>
              <w:rPr>
                <w:rFonts w:ascii="Times New Roman" w:eastAsia="Times New Roman" w:hAnsi="Times New Roman" w:cs="Lucida Sans Unicode"/>
                <w:sz w:val="24"/>
                <w:szCs w:val="24"/>
              </w:rPr>
            </w:pPr>
            <w:r w:rsidRPr="00F861D0">
              <w:rPr>
                <w:rFonts w:ascii="Times New Roman" w:hAnsi="Times New Roman"/>
                <w:sz w:val="21"/>
                <w:szCs w:val="21"/>
                <w:shd w:val="clear" w:color="auto" w:fill="FFFFFF"/>
              </w:rPr>
              <w:t>Объяснение и</w:t>
            </w:r>
            <w:r w:rsidRPr="00F861D0">
              <w:rPr>
                <w:rFonts w:ascii="Times New Roman" w:hAnsi="Times New Roman"/>
                <w:color w:val="006621"/>
                <w:sz w:val="21"/>
                <w:szCs w:val="21"/>
                <w:shd w:val="clear" w:color="auto" w:fill="FFFFFF"/>
              </w:rPr>
              <w:t xml:space="preserve"> </w:t>
            </w:r>
            <w:r w:rsidRPr="00F861D0">
              <w:rPr>
                <w:rFonts w:ascii="Times New Roman" w:eastAsia="Times New Roman" w:hAnsi="Times New Roman"/>
                <w:sz w:val="24"/>
                <w:szCs w:val="24"/>
              </w:rPr>
              <w:t>собственный</w:t>
            </w:r>
            <w:r>
              <w:rPr>
                <w:rFonts w:ascii="Times New Roman" w:eastAsia="Times New Roman" w:hAnsi="Times New Roman" w:cs="Lucida Sans Unicode"/>
                <w:sz w:val="24"/>
                <w:szCs w:val="24"/>
              </w:rPr>
              <w:t xml:space="preserve"> показ.</w:t>
            </w:r>
          </w:p>
          <w:p w:rsidR="0038333B" w:rsidRPr="009D2A07" w:rsidRDefault="0038333B" w:rsidP="00DB7511">
            <w:pPr>
              <w:rPr>
                <w:rFonts w:ascii="Times New Roman" w:eastAsia="Times New Roman" w:hAnsi="Times New Roman" w:cs="Lucida Sans Unicode"/>
                <w:sz w:val="24"/>
                <w:szCs w:val="24"/>
              </w:rPr>
            </w:pPr>
            <w:r>
              <w:rPr>
                <w:rFonts w:ascii="Times New Roman" w:eastAsia="Times New Roman" w:hAnsi="Times New Roman" w:cs="Lucida Sans Unicode"/>
                <w:sz w:val="24"/>
                <w:szCs w:val="24"/>
              </w:rPr>
              <w:t>Ученики, выполняют</w:t>
            </w:r>
            <w:r w:rsidRPr="00DE4E0E">
              <w:rPr>
                <w:rFonts w:ascii="Times New Roman" w:eastAsia="Times New Roman" w:hAnsi="Times New Roman" w:cs="Lucida Sans Unicode"/>
                <w:sz w:val="24"/>
                <w:szCs w:val="24"/>
              </w:rPr>
              <w:t xml:space="preserve"> передачи</w:t>
            </w:r>
            <w:r>
              <w:rPr>
                <w:rFonts w:ascii="Times New Roman" w:eastAsia="Times New Roman" w:hAnsi="Times New Roman" w:cs="Lucida Sans Unicode"/>
                <w:sz w:val="24"/>
                <w:szCs w:val="24"/>
              </w:rPr>
              <w:t xml:space="preserve"> </w:t>
            </w:r>
            <w:r w:rsidRPr="00DE4E0E">
              <w:rPr>
                <w:rFonts w:ascii="Times New Roman" w:hAnsi="Times New Roman"/>
                <w:sz w:val="24"/>
                <w:szCs w:val="24"/>
              </w:rPr>
              <w:t>через центр</w:t>
            </w:r>
            <w:r>
              <w:rPr>
                <w:rFonts w:ascii="Times New Roman" w:eastAsia="Times New Roman" w:hAnsi="Times New Roman" w:cs="Lucida Sans Unicode"/>
                <w:sz w:val="24"/>
                <w:szCs w:val="24"/>
              </w:rPr>
              <w:t xml:space="preserve"> в парах на месте</w:t>
            </w:r>
            <w:r w:rsidRPr="00DE4E0E">
              <w:rPr>
                <w:rFonts w:ascii="Times New Roman" w:eastAsia="Times New Roman" w:hAnsi="Times New Roman" w:cs="Lucida Sans Unicode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Lucida Sans Unicode"/>
                <w:sz w:val="24"/>
                <w:szCs w:val="24"/>
              </w:rPr>
              <w:t xml:space="preserve">в движении </w:t>
            </w:r>
            <w:r w:rsidRPr="00DE4E0E">
              <w:rPr>
                <w:rFonts w:ascii="Times New Roman" w:eastAsia="Times New Roman" w:hAnsi="Times New Roman" w:cs="Lucida Sans Unicode"/>
                <w:sz w:val="24"/>
                <w:szCs w:val="24"/>
              </w:rPr>
              <w:t>продвигаются к</w:t>
            </w:r>
            <w:r>
              <w:rPr>
                <w:rFonts w:ascii="Times New Roman" w:eastAsia="Times New Roman" w:hAnsi="Times New Roman" w:cs="Lucida Sans Unicode"/>
                <w:sz w:val="24"/>
                <w:szCs w:val="24"/>
              </w:rPr>
              <w:t xml:space="preserve"> противоположной стороне зала</w:t>
            </w:r>
            <w:r w:rsidRPr="00DE4E0E">
              <w:rPr>
                <w:rFonts w:ascii="Times New Roman" w:eastAsia="Times New Roman" w:hAnsi="Times New Roman" w:cs="Lucida Sans Unicode"/>
                <w:sz w:val="24"/>
                <w:szCs w:val="24"/>
              </w:rPr>
              <w:t xml:space="preserve">. </w:t>
            </w:r>
          </w:p>
          <w:p w:rsidR="0038333B" w:rsidRDefault="0038333B" w:rsidP="00DB7511"/>
          <w:p w:rsidR="0038333B" w:rsidRDefault="0038333B" w:rsidP="00DB7511">
            <w:pPr>
              <w:rPr>
                <w:rFonts w:ascii="Times New Roman" w:hAnsi="Times New Roman"/>
              </w:rPr>
            </w:pPr>
            <w:r w:rsidRPr="007560F5">
              <w:rPr>
                <w:rFonts w:ascii="Times New Roman" w:hAnsi="Times New Roman"/>
                <w:b/>
              </w:rPr>
              <w:t>3. Игра</w:t>
            </w:r>
            <w:r w:rsidRPr="007560F5">
              <w:rPr>
                <w:rFonts w:ascii="Times New Roman" w:hAnsi="Times New Roman"/>
              </w:rPr>
              <w:t xml:space="preserve"> на закрепление навыков ведения, ловли передачи мяча «</w:t>
            </w:r>
            <w:r>
              <w:rPr>
                <w:rFonts w:ascii="Times New Roman" w:hAnsi="Times New Roman"/>
              </w:rPr>
              <w:t>10 передач</w:t>
            </w:r>
            <w:r w:rsidRPr="007560F5">
              <w:rPr>
                <w:rFonts w:ascii="Times New Roman" w:hAnsi="Times New Roman"/>
              </w:rPr>
              <w:t>»</w:t>
            </w:r>
          </w:p>
          <w:p w:rsidR="0038333B" w:rsidRDefault="0038333B" w:rsidP="00DB7511">
            <w:pPr>
              <w:rPr>
                <w:rFonts w:ascii="Times New Roman" w:hAnsi="Times New Roman"/>
              </w:rPr>
            </w:pPr>
          </w:p>
          <w:p w:rsidR="0038333B" w:rsidRDefault="0038333B" w:rsidP="00DB7511">
            <w:pPr>
              <w:rPr>
                <w:rFonts w:ascii="Times New Roman" w:hAnsi="Times New Roman"/>
              </w:rPr>
            </w:pPr>
          </w:p>
          <w:p w:rsidR="0038333B" w:rsidRPr="00DE4E0E" w:rsidRDefault="0038333B" w:rsidP="00DB7511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DE4E0E">
              <w:rPr>
                <w:rFonts w:ascii="Times New Roman" w:hAnsi="Times New Roman"/>
                <w:b/>
                <w:sz w:val="24"/>
                <w:szCs w:val="24"/>
              </w:rPr>
              <w:t>1. Упражнения для развития вестибулярной устойчивости.</w:t>
            </w:r>
            <w:r w:rsidRPr="00DE4E0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E4E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В стойке ступни на одной линии, правая или левая впереди, наклоны в сторону; 3 </w:t>
            </w:r>
            <w:r w:rsidRPr="00DE4E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поворота кругом переступание и 6 шагов вперед; в стойке пятки и носки вместе подняться на носки, наклонить голову назад и удержать это положение 5 сек.</w:t>
            </w:r>
          </w:p>
          <w:p w:rsidR="0038333B" w:rsidRDefault="0038333B" w:rsidP="00DB7511">
            <w:pPr>
              <w:shd w:val="clear" w:color="auto" w:fill="FFFFFF"/>
              <w:spacing w:before="150" w:after="150" w:line="270" w:lineRule="atLeast"/>
              <w:ind w:right="150"/>
              <w:jc w:val="both"/>
              <w:outlineLvl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</w:t>
            </w:r>
            <w:r w:rsidRPr="00DE4E0E">
              <w:rPr>
                <w:rFonts w:ascii="Times New Roman" w:hAnsi="Times New Roman"/>
                <w:b/>
                <w:sz w:val="24"/>
                <w:szCs w:val="24"/>
              </w:rPr>
              <w:t>.</w:t>
            </w:r>
            <w:r w:rsidRPr="00DE4E0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E4E0E">
              <w:rPr>
                <w:rFonts w:ascii="Times New Roman" w:hAnsi="Times New Roman"/>
                <w:b/>
                <w:sz w:val="24"/>
                <w:szCs w:val="24"/>
              </w:rPr>
              <w:t>Р</w:t>
            </w:r>
            <w:r w:rsidRPr="00DE4E0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ефлексия.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DE4E0E">
              <w:rPr>
                <w:rFonts w:ascii="Times New Roman" w:hAnsi="Times New Roman"/>
                <w:sz w:val="24"/>
                <w:szCs w:val="24"/>
                <w:lang w:eastAsia="ru-RU"/>
              </w:rPr>
              <w:t>Оцените  результаты</w:t>
            </w:r>
            <w:proofErr w:type="gramEnd"/>
            <w:r w:rsidRPr="00DE4E0E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своей деятельности и выбранных способов деятельности через отношение, эмоции, чувства. Соотнесите цель урока с полученным результатом (проведите самоконтроль). </w:t>
            </w:r>
          </w:p>
          <w:p w:rsidR="0038333B" w:rsidRDefault="0038333B" w:rsidP="00DB7511">
            <w:pPr>
              <w:shd w:val="clear" w:color="auto" w:fill="FFFFFF"/>
              <w:spacing w:before="150" w:after="150" w:line="270" w:lineRule="atLeast"/>
              <w:ind w:right="150"/>
              <w:jc w:val="both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DE4E0E">
              <w:rPr>
                <w:rFonts w:ascii="Times New Roman" w:hAnsi="Times New Roman"/>
                <w:sz w:val="24"/>
                <w:szCs w:val="24"/>
              </w:rPr>
              <w:t xml:space="preserve">Провести разбор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тренировочных и </w:t>
            </w:r>
            <w:r w:rsidRPr="00DE4E0E">
              <w:rPr>
                <w:rFonts w:ascii="Times New Roman" w:hAnsi="Times New Roman"/>
                <w:sz w:val="24"/>
                <w:szCs w:val="24"/>
              </w:rPr>
              <w:t>игровых моментов. Указать на ошибки. Выделить ребят, которые хорошо справлялись с заданиями.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38333B" w:rsidRDefault="0038333B" w:rsidP="00DB7511">
            <w:pPr>
              <w:shd w:val="clear" w:color="auto" w:fill="FFFFFF"/>
              <w:spacing w:before="150" w:after="150" w:line="270" w:lineRule="atLeast"/>
              <w:ind w:right="150"/>
              <w:jc w:val="both"/>
              <w:outlineLvl w:val="0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Организовать проведение теста с помощью ИКТ ресурса </w:t>
            </w:r>
            <w:hyperlink r:id="rId82" w:history="1">
              <w:r w:rsidRPr="00C56E64">
                <w:rPr>
                  <w:rStyle w:val="a6"/>
                  <w:rFonts w:ascii="Times New Roman" w:hAnsi="Times New Roman"/>
                  <w:b/>
                </w:rPr>
                <w:t>http://LearningApps.org</w:t>
              </w:r>
            </w:hyperlink>
          </w:p>
          <w:p w:rsidR="0038333B" w:rsidRPr="00CD7132" w:rsidRDefault="0038333B" w:rsidP="00DB7511">
            <w:pPr>
              <w:shd w:val="clear" w:color="auto" w:fill="FFFFFF"/>
              <w:spacing w:before="150" w:after="150" w:line="270" w:lineRule="atLeast"/>
              <w:ind w:right="150"/>
              <w:jc w:val="both"/>
              <w:outlineLvl w:val="0"/>
              <w:rPr>
                <w:rFonts w:ascii="Arial" w:eastAsia="Times New Roman" w:hAnsi="Arial" w:cs="Arial"/>
                <w:caps/>
                <w:kern w:val="36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 по теме урока «баскетбол».</w:t>
            </w:r>
            <w:r>
              <w:rPr>
                <w:rFonts w:ascii="Arial" w:eastAsia="Times New Roman" w:hAnsi="Arial" w:cs="Arial"/>
                <w:caps/>
                <w:kern w:val="36"/>
                <w:sz w:val="24"/>
                <w:szCs w:val="24"/>
                <w:lang w:eastAsia="ru-RU"/>
              </w:rPr>
              <w:t xml:space="preserve">  </w:t>
            </w:r>
            <w:r>
              <w:rPr>
                <w:rFonts w:ascii="Times New Roman" w:eastAsia="Times New Roman" w:hAnsi="Times New Roman"/>
                <w:kern w:val="36"/>
                <w:sz w:val="24"/>
                <w:szCs w:val="24"/>
                <w:lang w:eastAsia="ru-RU"/>
              </w:rPr>
              <w:t>П</w:t>
            </w:r>
            <w:r w:rsidRPr="00CD7132">
              <w:rPr>
                <w:rFonts w:ascii="Times New Roman" w:eastAsia="Times New Roman" w:hAnsi="Times New Roman"/>
                <w:kern w:val="36"/>
                <w:sz w:val="24"/>
                <w:szCs w:val="24"/>
                <w:lang w:eastAsia="ru-RU"/>
              </w:rPr>
              <w:t>о</w:t>
            </w:r>
            <w:r w:rsidRPr="00CD7132">
              <w:rPr>
                <w:rFonts w:ascii="Times New Roman" w:hAnsi="Times New Roman"/>
                <w:sz w:val="24"/>
                <w:szCs w:val="24"/>
              </w:rPr>
              <w:t>ставить оценки.</w:t>
            </w:r>
            <w:r w:rsidRPr="00DE4E0E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38333B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3</w:t>
            </w:r>
            <w:r w:rsidRPr="00DE4E0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. </w:t>
            </w:r>
            <w:r w:rsidRPr="00DE4E0E">
              <w:rPr>
                <w:rFonts w:ascii="Times New Roman" w:hAnsi="Times New Roman"/>
                <w:b/>
                <w:sz w:val="24"/>
                <w:szCs w:val="24"/>
              </w:rPr>
              <w:t xml:space="preserve"> Задание на дом:</w:t>
            </w:r>
            <w:r w:rsidRPr="00DE4E0E">
              <w:rPr>
                <w:rFonts w:ascii="Times New Roman" w:hAnsi="Times New Roman"/>
                <w:sz w:val="24"/>
                <w:szCs w:val="24"/>
              </w:rPr>
              <w:t xml:space="preserve"> самостоятельно разработать комплекс упражнений</w:t>
            </w:r>
            <w:r w:rsidRPr="00DE4E0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для развития недостающих физических </w:t>
            </w:r>
            <w:r w:rsidRPr="00DE4E0E">
              <w:rPr>
                <w:rFonts w:ascii="Times New Roman" w:hAnsi="Times New Roman"/>
                <w:sz w:val="24"/>
                <w:szCs w:val="24"/>
              </w:rPr>
              <w:t>качеств. Урок окончен. До свидания. Организованный уход.</w:t>
            </w:r>
          </w:p>
          <w:p w:rsidR="0038333B" w:rsidRPr="007560F5" w:rsidRDefault="0038333B" w:rsidP="00DB7511">
            <w:pPr>
              <w:rPr>
                <w:rFonts w:ascii="Times New Roman" w:hAnsi="Times New Roman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5</w:t>
            </w:r>
            <w:r w:rsidRPr="00DE4E0E">
              <w:rPr>
                <w:rFonts w:ascii="Times New Roman" w:hAnsi="Times New Roman"/>
                <w:sz w:val="24"/>
                <w:szCs w:val="24"/>
              </w:rPr>
              <w:t xml:space="preserve"> мин.</w:t>
            </w: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5мин</w:t>
            </w: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  <w:r w:rsidRPr="00DE4E0E">
              <w:rPr>
                <w:rFonts w:ascii="Times New Roman" w:hAnsi="Times New Roman"/>
                <w:sz w:val="24"/>
                <w:szCs w:val="24"/>
              </w:rPr>
              <w:t xml:space="preserve"> мин.</w:t>
            </w: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 мин</w:t>
            </w: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  <w:r w:rsidRPr="00DE4E0E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38333B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3мин</w:t>
            </w:r>
          </w:p>
          <w:p w:rsidR="0038333B" w:rsidRPr="009D2A07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9D2A07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 мин</w:t>
            </w:r>
          </w:p>
          <w:p w:rsidR="0038333B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9D2A07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 мин</w:t>
            </w:r>
          </w:p>
        </w:tc>
        <w:tc>
          <w:tcPr>
            <w:tcW w:w="1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  <w:r w:rsidRPr="00DE4E0E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1.</w:t>
            </w:r>
            <w:r w:rsidRPr="00DE4E0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Учащиеся цепочкой по одному проходят дистанцию обводя препятствие в соответствии с показанной техникой.</w:t>
            </w:r>
          </w:p>
          <w:p w:rsidR="0038333B" w:rsidRDefault="0038333B" w:rsidP="00DB7511">
            <w:pPr>
              <w:suppressAutoHyphens/>
              <w:rPr>
                <w:rFonts w:ascii="Times New Roman" w:hAnsi="Times New Roman"/>
                <w:sz w:val="24"/>
                <w:szCs w:val="24"/>
              </w:rPr>
            </w:pPr>
            <w:r w:rsidRPr="00DE4E0E">
              <w:rPr>
                <w:rFonts w:ascii="Times New Roman" w:eastAsia="Times New Roman" w:hAnsi="Times New Roman" w:cs="Lucida Sans Unicode"/>
                <w:b/>
                <w:bCs/>
                <w:sz w:val="24"/>
                <w:szCs w:val="24"/>
              </w:rPr>
              <w:t>2.</w:t>
            </w:r>
            <w:r w:rsidRPr="00DE4E0E">
              <w:rPr>
                <w:rFonts w:ascii="Times New Roman" w:eastAsia="Times New Roman" w:hAnsi="Times New Roman" w:cs="Lucida Sans Unicode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Lucida Sans Unicode"/>
                <w:bCs/>
                <w:sz w:val="24"/>
                <w:szCs w:val="24"/>
              </w:rPr>
              <w:t xml:space="preserve">Работа </w:t>
            </w:r>
            <w:proofErr w:type="gramStart"/>
            <w:r>
              <w:rPr>
                <w:rFonts w:ascii="Times New Roman" w:eastAsia="Times New Roman" w:hAnsi="Times New Roman" w:cs="Lucida Sans Unicode"/>
                <w:bCs/>
                <w:sz w:val="24"/>
                <w:szCs w:val="24"/>
              </w:rPr>
              <w:t>в  парах</w:t>
            </w:r>
            <w:proofErr w:type="gramEnd"/>
            <w:r>
              <w:rPr>
                <w:rFonts w:ascii="Times New Roman" w:eastAsia="Times New Roman" w:hAnsi="Times New Roman" w:cs="Lucida Sans Unicode"/>
                <w:bCs/>
                <w:sz w:val="24"/>
                <w:szCs w:val="24"/>
              </w:rPr>
              <w:t xml:space="preserve">. </w:t>
            </w:r>
            <w:r w:rsidRPr="00DE4E0E">
              <w:rPr>
                <w:rFonts w:ascii="Times New Roman" w:hAnsi="Times New Roman"/>
                <w:sz w:val="24"/>
                <w:szCs w:val="24"/>
              </w:rPr>
              <w:t xml:space="preserve">Передачи выполнять двумя руками от груди. </w:t>
            </w:r>
          </w:p>
          <w:p w:rsidR="0038333B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Соблюдать дистанцию и инт</w:t>
            </w:r>
            <w:r w:rsidRPr="00DE4E0E">
              <w:rPr>
                <w:rFonts w:ascii="Times New Roman" w:hAnsi="Times New Roman"/>
                <w:sz w:val="24"/>
                <w:szCs w:val="24"/>
              </w:rPr>
              <w:t>ервал.</w:t>
            </w:r>
          </w:p>
          <w:p w:rsidR="0038333B" w:rsidRPr="00D3502A" w:rsidRDefault="0038333B" w:rsidP="00DB7511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3502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Сохранять стойку баскетболиста, </w:t>
            </w:r>
            <w:proofErr w:type="gramStart"/>
            <w:r w:rsidRPr="00D3502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свободную руку</w:t>
            </w:r>
            <w:proofErr w:type="gramEnd"/>
            <w:r w:rsidRPr="00D3502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согнутую в лоте выставить в сторону, кисть сжата в кулак.</w:t>
            </w:r>
          </w:p>
          <w:p w:rsidR="0038333B" w:rsidRDefault="0038333B" w:rsidP="00DB7511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3502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Обратить внимание на правильное положение кистей на мяче и на длительное его сопровождение пальцами.</w:t>
            </w:r>
          </w:p>
          <w:p w:rsidR="0038333B" w:rsidRPr="00D3502A" w:rsidRDefault="0038333B" w:rsidP="00DB7511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3502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Кисть на мяч </w:t>
            </w:r>
            <w:proofErr w:type="gramStart"/>
            <w:r w:rsidRPr="00D3502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накладывать сбоку</w:t>
            </w:r>
            <w:proofErr w:type="gramEnd"/>
            <w:r w:rsidRPr="00D3502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выпрямляя </w:t>
            </w:r>
            <w:r w:rsidRPr="00D3502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руку в сторону движения.</w:t>
            </w:r>
          </w:p>
          <w:p w:rsidR="0038333B" w:rsidRPr="00D3502A" w:rsidRDefault="0038333B" w:rsidP="00DB7511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3502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При переводе мяча с руки на руку отсутствует низкий отскок, закрывание мяча туловищем. </w:t>
            </w:r>
          </w:p>
          <w:p w:rsidR="0038333B" w:rsidRPr="00D3502A" w:rsidRDefault="0038333B" w:rsidP="00DB7511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3502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Обратить внимание на согласованность движения рук и ног. </w:t>
            </w:r>
          </w:p>
          <w:p w:rsidR="0038333B" w:rsidRDefault="0038333B" w:rsidP="00DB7511">
            <w:pPr>
              <w:suppressAutoHyphens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3</w:t>
            </w:r>
            <w:r>
              <w:rPr>
                <w:rFonts w:ascii="Times New Roman" w:hAnsi="Times New Roman"/>
                <w:sz w:val="24"/>
                <w:szCs w:val="24"/>
              </w:rPr>
              <w:t>. В</w:t>
            </w:r>
            <w:r w:rsidRPr="007560F5">
              <w:rPr>
                <w:rFonts w:ascii="Times New Roman" w:hAnsi="Times New Roman"/>
                <w:sz w:val="24"/>
                <w:szCs w:val="24"/>
              </w:rPr>
              <w:t>ыполнение упражнений на скорость, точность</w:t>
            </w:r>
            <w:r>
              <w:rPr>
                <w:rFonts w:ascii="Times New Roman" w:hAnsi="Times New Roman"/>
                <w:sz w:val="24"/>
                <w:szCs w:val="24"/>
              </w:rPr>
              <w:t>, слаженность команды.</w:t>
            </w:r>
          </w:p>
          <w:p w:rsidR="0038333B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E4E0E">
              <w:rPr>
                <w:rFonts w:ascii="Times New Roman" w:hAnsi="Times New Roman"/>
                <w:sz w:val="24"/>
                <w:szCs w:val="24"/>
                <w:lang w:eastAsia="ru-RU"/>
              </w:rPr>
              <w:t>Методы стимулирования учебной активности обучающихся в ходе подведения итогов занятия:</w:t>
            </w:r>
          </w:p>
          <w:p w:rsidR="0038333B" w:rsidRPr="00DE4E0E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  <w:r w:rsidRPr="00DE4E0E">
              <w:rPr>
                <w:rFonts w:ascii="Times New Roman" w:hAnsi="Times New Roman"/>
                <w:sz w:val="24"/>
                <w:szCs w:val="24"/>
                <w:lang w:eastAsia="ru-RU"/>
              </w:rPr>
              <w:t>похвала, настрой на дальнейшую работу.</w:t>
            </w:r>
          </w:p>
          <w:p w:rsidR="0038333B" w:rsidRPr="009D2A07" w:rsidRDefault="0038333B" w:rsidP="00DB751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38333B" w:rsidRDefault="0038333B" w:rsidP="0038333B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eastAsia="ru-RU"/>
        </w:rPr>
        <w:lastRenderedPageBreak/>
        <w:t>Использование</w:t>
      </w:r>
      <w:r w:rsidRPr="007A5EB4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9613C0">
        <w:rPr>
          <w:rFonts w:ascii="Times New Roman" w:hAnsi="Times New Roman"/>
          <w:sz w:val="24"/>
          <w:szCs w:val="24"/>
          <w:lang w:eastAsia="ru-RU"/>
        </w:rPr>
        <w:t>ЦОР</w:t>
      </w:r>
      <w:r>
        <w:rPr>
          <w:rFonts w:ascii="Times New Roman" w:hAnsi="Times New Roman"/>
          <w:sz w:val="24"/>
          <w:szCs w:val="24"/>
          <w:lang w:eastAsia="ru-RU"/>
        </w:rPr>
        <w:t xml:space="preserve"> на уроке по теме</w:t>
      </w:r>
      <w:r w:rsidRPr="009613C0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7A5EB4">
        <w:rPr>
          <w:rFonts w:ascii="Times New Roman" w:hAnsi="Times New Roman"/>
          <w:sz w:val="24"/>
          <w:szCs w:val="24"/>
        </w:rPr>
        <w:t>теме</w:t>
      </w:r>
      <w:proofErr w:type="spellEnd"/>
      <w:r w:rsidRPr="007A5EB4">
        <w:rPr>
          <w:rFonts w:ascii="Times New Roman" w:hAnsi="Times New Roman"/>
          <w:sz w:val="24"/>
          <w:szCs w:val="24"/>
        </w:rPr>
        <w:t xml:space="preserve"> «Веден</w:t>
      </w:r>
      <w:r>
        <w:rPr>
          <w:rFonts w:ascii="Times New Roman" w:hAnsi="Times New Roman"/>
          <w:sz w:val="24"/>
          <w:szCs w:val="24"/>
        </w:rPr>
        <w:t>ие, ловля и передача мяча» для 6</w:t>
      </w:r>
      <w:r w:rsidRPr="007A5EB4">
        <w:rPr>
          <w:rFonts w:ascii="Times New Roman" w:hAnsi="Times New Roman"/>
          <w:sz w:val="24"/>
          <w:szCs w:val="24"/>
        </w:rPr>
        <w:t xml:space="preserve"> класса</w:t>
      </w:r>
    </w:p>
    <w:p w:rsidR="0038333B" w:rsidRPr="007A5EB4" w:rsidRDefault="0038333B" w:rsidP="0038333B">
      <w:pPr>
        <w:pStyle w:val="a4"/>
        <w:rPr>
          <w:rStyle w:val="a6"/>
          <w:rFonts w:ascii="Times New Roman" w:hAnsi="Times New Roman"/>
        </w:rPr>
      </w:pPr>
      <w:r>
        <w:rPr>
          <w:rFonts w:ascii="Times New Roman" w:hAnsi="Times New Roman"/>
          <w:sz w:val="24"/>
          <w:szCs w:val="24"/>
          <w:lang w:eastAsia="ru-RU"/>
        </w:rPr>
        <w:lastRenderedPageBreak/>
        <w:t xml:space="preserve"> </w:t>
      </w:r>
      <w:r w:rsidRPr="009613C0">
        <w:rPr>
          <w:rFonts w:ascii="Times New Roman" w:hAnsi="Times New Roman"/>
          <w:sz w:val="24"/>
          <w:szCs w:val="24"/>
          <w:lang w:eastAsia="ru-RU"/>
        </w:rPr>
        <w:t>(</w:t>
      </w:r>
      <w:hyperlink r:id="rId83" w:history="1">
        <w:r w:rsidRPr="009613C0">
          <w:rPr>
            <w:rStyle w:val="a6"/>
            <w:rFonts w:ascii="Times New Roman" w:hAnsi="Times New Roman"/>
          </w:rPr>
          <w:t>https://www.youtube.com/watch?v=taY-jL5HiGU</w:t>
        </w:r>
      </w:hyperlink>
      <w:r w:rsidRPr="009613C0">
        <w:rPr>
          <w:rFonts w:ascii="Times New Roman" w:hAnsi="Times New Roman"/>
          <w:sz w:val="24"/>
          <w:szCs w:val="24"/>
          <w:lang w:eastAsia="ru-RU"/>
        </w:rPr>
        <w:t>),</w:t>
      </w:r>
      <w:r>
        <w:rPr>
          <w:rFonts w:ascii="Times New Roman" w:hAnsi="Times New Roman"/>
          <w:sz w:val="24"/>
          <w:szCs w:val="24"/>
          <w:lang w:eastAsia="ru-RU"/>
        </w:rPr>
        <w:t xml:space="preserve">                                   </w:t>
      </w:r>
      <w:hyperlink r:id="rId84" w:history="1">
        <w:r w:rsidRPr="009613C0">
          <w:rPr>
            <w:rStyle w:val="a6"/>
            <w:rFonts w:ascii="Times New Roman" w:hAnsi="Times New Roman"/>
            <w:shd w:val="clear" w:color="auto" w:fill="FFFFFF"/>
          </w:rPr>
          <w:t>https://www.youtube.com/watch?v=XTqOvwpFIoY</w:t>
        </w:r>
      </w:hyperlink>
    </w:p>
    <w:p w:rsidR="0038333B" w:rsidRDefault="0038333B" w:rsidP="0038333B">
      <w:pPr>
        <w:pStyle w:val="a4"/>
        <w:jc w:val="center"/>
        <w:rPr>
          <w:rStyle w:val="a6"/>
          <w:rFonts w:ascii="Times New Roman" w:hAnsi="Times New Roman"/>
          <w:shd w:val="clear" w:color="auto" w:fill="FFFFFF"/>
        </w:rPr>
      </w:pPr>
    </w:p>
    <w:p w:rsidR="0038333B" w:rsidRDefault="0038333B" w:rsidP="0038333B">
      <w:pPr>
        <w:pStyle w:val="a4"/>
        <w:jc w:val="center"/>
        <w:rPr>
          <w:rStyle w:val="a6"/>
          <w:rFonts w:ascii="Times New Roman" w:hAnsi="Times New Roman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01248" behindDoc="0" locked="0" layoutInCell="1" allowOverlap="1" wp14:anchorId="63B86619" wp14:editId="3431B6BB">
            <wp:simplePos x="0" y="0"/>
            <wp:positionH relativeFrom="column">
              <wp:posOffset>-10160</wp:posOffset>
            </wp:positionH>
            <wp:positionV relativeFrom="paragraph">
              <wp:posOffset>18415</wp:posOffset>
            </wp:positionV>
            <wp:extent cx="3267075" cy="1819275"/>
            <wp:effectExtent l="19050" t="0" r="9525" b="0"/>
            <wp:wrapNone/>
            <wp:docPr id="9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8" t="13158" r="41486" b="49883"/>
                    <a:stretch/>
                  </pic:blipFill>
                  <pic:spPr bwMode="auto">
                    <a:xfrm>
                      <a:off x="0" y="0"/>
                      <a:ext cx="3267075" cy="181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2272" behindDoc="0" locked="0" layoutInCell="1" allowOverlap="1" wp14:anchorId="723C021E" wp14:editId="032A1F1B">
            <wp:simplePos x="0" y="0"/>
            <wp:positionH relativeFrom="column">
              <wp:posOffset>3256915</wp:posOffset>
            </wp:positionH>
            <wp:positionV relativeFrom="paragraph">
              <wp:posOffset>123825</wp:posOffset>
            </wp:positionV>
            <wp:extent cx="3009900" cy="1981200"/>
            <wp:effectExtent l="19050" t="0" r="0" b="0"/>
            <wp:wrapNone/>
            <wp:docPr id="9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48" t="13644" r="42484" b="44584"/>
                    <a:stretch/>
                  </pic:blipFill>
                  <pic:spPr bwMode="auto">
                    <a:xfrm>
                      <a:off x="0" y="0"/>
                      <a:ext cx="3009900" cy="198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38333B" w:rsidRDefault="0038333B" w:rsidP="0038333B">
      <w:pPr>
        <w:pStyle w:val="a4"/>
        <w:jc w:val="center"/>
        <w:rPr>
          <w:rFonts w:ascii="Times New Roman" w:hAnsi="Times New Roman"/>
          <w:sz w:val="24"/>
          <w:szCs w:val="24"/>
          <w:lang w:eastAsia="ru-RU"/>
        </w:rPr>
      </w:pPr>
    </w:p>
    <w:p w:rsidR="0038333B" w:rsidRPr="007A5EB4" w:rsidRDefault="0038333B" w:rsidP="0038333B">
      <w:pPr>
        <w:rPr>
          <w:lang w:eastAsia="ru-RU"/>
        </w:rPr>
      </w:pPr>
    </w:p>
    <w:p w:rsidR="0038333B" w:rsidRPr="007A5EB4" w:rsidRDefault="0038333B" w:rsidP="0038333B">
      <w:pPr>
        <w:rPr>
          <w:lang w:eastAsia="ru-RU"/>
        </w:rPr>
      </w:pPr>
    </w:p>
    <w:p w:rsidR="0038333B" w:rsidRPr="007A5EB4" w:rsidRDefault="0038333B" w:rsidP="0038333B">
      <w:pPr>
        <w:rPr>
          <w:lang w:eastAsia="ru-RU"/>
        </w:rPr>
      </w:pPr>
    </w:p>
    <w:p w:rsidR="0038333B" w:rsidRPr="007A5EB4" w:rsidRDefault="0038333B" w:rsidP="0038333B">
      <w:pPr>
        <w:rPr>
          <w:lang w:eastAsia="ru-RU"/>
        </w:rPr>
      </w:pPr>
    </w:p>
    <w:p w:rsidR="0038333B" w:rsidRPr="007A5EB4" w:rsidRDefault="0038333B" w:rsidP="0038333B">
      <w:pPr>
        <w:rPr>
          <w:lang w:eastAsia="ru-RU"/>
        </w:rPr>
      </w:pPr>
      <w:bookmarkStart w:id="0" w:name="_GoBack"/>
      <w:bookmarkEnd w:id="0"/>
    </w:p>
    <w:p w:rsidR="0038333B" w:rsidRDefault="0038333B" w:rsidP="0038333B">
      <w:pPr>
        <w:rPr>
          <w:lang w:eastAsia="ru-RU"/>
        </w:rPr>
      </w:pPr>
    </w:p>
    <w:p w:rsidR="0038333B" w:rsidRPr="007A5EB4" w:rsidRDefault="0038333B" w:rsidP="0038333B">
      <w:pPr>
        <w:tabs>
          <w:tab w:val="left" w:pos="5760"/>
        </w:tabs>
        <w:jc w:val="center"/>
        <w:rPr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3296" behindDoc="0" locked="0" layoutInCell="1" allowOverlap="1" wp14:anchorId="01F7F8FF" wp14:editId="21180C3B">
            <wp:simplePos x="0" y="0"/>
            <wp:positionH relativeFrom="column">
              <wp:posOffset>544926</wp:posOffset>
            </wp:positionH>
            <wp:positionV relativeFrom="paragraph">
              <wp:posOffset>291464</wp:posOffset>
            </wp:positionV>
            <wp:extent cx="4845589" cy="2390775"/>
            <wp:effectExtent l="19050" t="0" r="0" b="0"/>
            <wp:wrapNone/>
            <wp:docPr id="9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589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4"/>
          <w:szCs w:val="24"/>
          <w:lang w:eastAsia="ru-RU"/>
        </w:rPr>
        <w:t>Ф</w:t>
      </w:r>
      <w:r w:rsidRPr="00F861D0">
        <w:rPr>
          <w:rFonts w:ascii="Times New Roman" w:hAnsi="Times New Roman"/>
          <w:sz w:val="24"/>
          <w:szCs w:val="24"/>
          <w:lang w:eastAsia="ru-RU"/>
        </w:rPr>
        <w:t>иксация знаний</w:t>
      </w:r>
      <w:r>
        <w:rPr>
          <w:rFonts w:ascii="Times New Roman" w:hAnsi="Times New Roman"/>
          <w:sz w:val="24"/>
          <w:szCs w:val="24"/>
          <w:lang w:eastAsia="ru-RU"/>
        </w:rPr>
        <w:t xml:space="preserve"> средствами ИКТ  </w:t>
      </w:r>
      <w:r w:rsidRPr="009613C0">
        <w:rPr>
          <w:rFonts w:ascii="Times New Roman" w:hAnsi="Times New Roman"/>
          <w:sz w:val="24"/>
          <w:szCs w:val="24"/>
          <w:lang w:eastAsia="ru-RU"/>
        </w:rPr>
        <w:t xml:space="preserve">  </w:t>
      </w:r>
      <w:hyperlink r:id="rId88" w:history="1">
        <w:r w:rsidRPr="003B59CC">
          <w:rPr>
            <w:rStyle w:val="a6"/>
            <w:rFonts w:ascii="Times New Roman" w:hAnsi="Times New Roman"/>
          </w:rPr>
          <w:t>http://LearningApps.org</w:t>
        </w:r>
      </w:hyperlink>
    </w:p>
    <w:p w:rsidR="0038333B" w:rsidRDefault="0038333B" w:rsidP="0038333B">
      <w:pPr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38333B" w:rsidRDefault="0038333B" w:rsidP="0038333B">
      <w:pPr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38333B" w:rsidRDefault="0038333B" w:rsidP="0038333B">
      <w:pPr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38333B" w:rsidRDefault="0038333B" w:rsidP="0038333B">
      <w:pPr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38333B" w:rsidRDefault="0038333B" w:rsidP="0038333B">
      <w:pPr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38333B" w:rsidRDefault="0038333B" w:rsidP="0038333B">
      <w:pPr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38333B" w:rsidRDefault="0038333B" w:rsidP="0038333B">
      <w:pPr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38333B" w:rsidRDefault="0038333B" w:rsidP="0038333B">
      <w:pPr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38333B" w:rsidRDefault="0038333B" w:rsidP="0038333B">
      <w:pPr>
        <w:rPr>
          <w:rFonts w:ascii="Times New Roman" w:hAnsi="Times New Roman"/>
          <w:b/>
          <w:sz w:val="28"/>
          <w:szCs w:val="28"/>
          <w:u w:val="single"/>
        </w:rPr>
      </w:pPr>
    </w:p>
    <w:p w:rsidR="0038333B" w:rsidRDefault="0038333B" w:rsidP="0038333B">
      <w:pPr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E60E30" w:rsidRPr="00010FE4" w:rsidRDefault="00E60E30"/>
    <w:sectPr w:rsidR="00E60E30" w:rsidRPr="00010FE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546A8" w:rsidRDefault="009546A8" w:rsidP="0038333B">
      <w:pPr>
        <w:spacing w:after="0" w:line="240" w:lineRule="auto"/>
      </w:pPr>
      <w:r>
        <w:separator/>
      </w:r>
    </w:p>
  </w:endnote>
  <w:endnote w:type="continuationSeparator" w:id="0">
    <w:p w:rsidR="009546A8" w:rsidRDefault="009546A8" w:rsidP="0038333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546A8" w:rsidRDefault="009546A8" w:rsidP="0038333B">
      <w:pPr>
        <w:spacing w:after="0" w:line="240" w:lineRule="auto"/>
      </w:pPr>
      <w:r>
        <w:separator/>
      </w:r>
    </w:p>
  </w:footnote>
  <w:footnote w:type="continuationSeparator" w:id="0">
    <w:p w:rsidR="009546A8" w:rsidRDefault="009546A8" w:rsidP="0038333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11.4pt;height:11.4pt" o:bullet="t">
        <v:imagedata r:id="rId1" o:title="msoB421"/>
      </v:shape>
    </w:pict>
  </w:numPicBullet>
  <w:abstractNum w:abstractNumId="0" w15:restartNumberingAfterBreak="0">
    <w:nsid w:val="00000001"/>
    <w:multiLevelType w:val="multilevel"/>
    <w:tmpl w:val="00000000"/>
    <w:lvl w:ilvl="0">
      <w:start w:val="1"/>
      <w:numFmt w:val="bullet"/>
      <w:lvlText w:val="—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</w:rPr>
    </w:lvl>
    <w:lvl w:ilvl="1">
      <w:start w:val="4"/>
      <w:numFmt w:val="decimal"/>
      <w:lvlText w:val="%2."/>
      <w:lvlJc w:val="left"/>
      <w:rPr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</w:rPr>
    </w:lvl>
    <w:lvl w:ilvl="2">
      <w:start w:val="4"/>
      <w:numFmt w:val="decimal"/>
      <w:lvlText w:val="%2."/>
      <w:lvlJc w:val="left"/>
      <w:rPr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</w:rPr>
    </w:lvl>
    <w:lvl w:ilvl="3">
      <w:start w:val="4"/>
      <w:numFmt w:val="decimal"/>
      <w:lvlText w:val="%2."/>
      <w:lvlJc w:val="left"/>
      <w:rPr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</w:rPr>
    </w:lvl>
    <w:lvl w:ilvl="4">
      <w:start w:val="4"/>
      <w:numFmt w:val="decimal"/>
      <w:lvlText w:val="%2."/>
      <w:lvlJc w:val="left"/>
      <w:rPr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</w:rPr>
    </w:lvl>
    <w:lvl w:ilvl="5">
      <w:start w:val="4"/>
      <w:numFmt w:val="decimal"/>
      <w:lvlText w:val="%2."/>
      <w:lvlJc w:val="left"/>
      <w:rPr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</w:rPr>
    </w:lvl>
    <w:lvl w:ilvl="6">
      <w:start w:val="4"/>
      <w:numFmt w:val="decimal"/>
      <w:lvlText w:val="%2."/>
      <w:lvlJc w:val="left"/>
      <w:rPr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</w:rPr>
    </w:lvl>
    <w:lvl w:ilvl="7">
      <w:start w:val="4"/>
      <w:numFmt w:val="decimal"/>
      <w:lvlText w:val="%2."/>
      <w:lvlJc w:val="left"/>
      <w:rPr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</w:rPr>
    </w:lvl>
    <w:lvl w:ilvl="8">
      <w:start w:val="4"/>
      <w:numFmt w:val="decimal"/>
      <w:lvlText w:val="%2."/>
      <w:lvlJc w:val="left"/>
      <w:rPr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</w:rPr>
    </w:lvl>
  </w:abstractNum>
  <w:abstractNum w:abstractNumId="1" w15:restartNumberingAfterBreak="0">
    <w:nsid w:val="00000005"/>
    <w:multiLevelType w:val="multilevel"/>
    <w:tmpl w:val="00000004"/>
    <w:lvl w:ilvl="0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1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2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3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4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5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6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7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8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</w:abstractNum>
  <w:abstractNum w:abstractNumId="2" w15:restartNumberingAfterBreak="0">
    <w:nsid w:val="00000007"/>
    <w:multiLevelType w:val="multilevel"/>
    <w:tmpl w:val="00000006"/>
    <w:lvl w:ilvl="0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1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2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3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4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5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6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7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8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</w:abstractNum>
  <w:abstractNum w:abstractNumId="3" w15:restartNumberingAfterBreak="0">
    <w:nsid w:val="00000009"/>
    <w:multiLevelType w:val="multilevel"/>
    <w:tmpl w:val="00000008"/>
    <w:lvl w:ilvl="0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1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2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3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4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5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6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7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8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</w:abstractNum>
  <w:abstractNum w:abstractNumId="4" w15:restartNumberingAfterBreak="0">
    <w:nsid w:val="0000000B"/>
    <w:multiLevelType w:val="multilevel"/>
    <w:tmpl w:val="0000000A"/>
    <w:lvl w:ilvl="0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1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2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3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4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5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6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7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8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</w:abstractNum>
  <w:abstractNum w:abstractNumId="5" w15:restartNumberingAfterBreak="0">
    <w:nsid w:val="0000000D"/>
    <w:multiLevelType w:val="multilevel"/>
    <w:tmpl w:val="0000000C"/>
    <w:lvl w:ilvl="0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1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2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3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4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5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6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7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8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</w:abstractNum>
  <w:abstractNum w:abstractNumId="6" w15:restartNumberingAfterBreak="0">
    <w:nsid w:val="0000000F"/>
    <w:multiLevelType w:val="multilevel"/>
    <w:tmpl w:val="0000000E"/>
    <w:lvl w:ilvl="0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1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2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3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4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5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6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7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8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</w:abstractNum>
  <w:abstractNum w:abstractNumId="7" w15:restartNumberingAfterBreak="0">
    <w:nsid w:val="00000011"/>
    <w:multiLevelType w:val="multilevel"/>
    <w:tmpl w:val="00000010"/>
    <w:lvl w:ilvl="0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1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2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3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4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5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6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7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8">
      <w:start w:val="1"/>
      <w:numFmt w:val="decimal"/>
      <w:lvlText w:val="%1)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</w:abstractNum>
  <w:abstractNum w:abstractNumId="8" w15:restartNumberingAfterBreak="0">
    <w:nsid w:val="0B172BEC"/>
    <w:multiLevelType w:val="multilevel"/>
    <w:tmpl w:val="4D5897AC"/>
    <w:lvl w:ilvl="0">
      <w:start w:val="1"/>
      <w:numFmt w:val="bullet"/>
      <w:lvlText w:val="—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 w15:restartNumberingAfterBreak="0">
    <w:nsid w:val="0CF24B14"/>
    <w:multiLevelType w:val="hybridMultilevel"/>
    <w:tmpl w:val="F422681C"/>
    <w:lvl w:ilvl="0" w:tplc="62500E34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5872684A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768C67CE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CD64264E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EA9ABA84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D72EB768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928812B8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8CBEDADE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0568B0C4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10" w15:restartNumberingAfterBreak="0">
    <w:nsid w:val="14E84753"/>
    <w:multiLevelType w:val="hybridMultilevel"/>
    <w:tmpl w:val="5BEC03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D4F07BC"/>
    <w:multiLevelType w:val="hybridMultilevel"/>
    <w:tmpl w:val="1010B65E"/>
    <w:lvl w:ilvl="0" w:tplc="7B4A51C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D5A6C90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C10D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370521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3504DB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E4449E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676E83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7BA46D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9FCCE2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F6C17D7"/>
    <w:multiLevelType w:val="hybridMultilevel"/>
    <w:tmpl w:val="9802ECB0"/>
    <w:lvl w:ilvl="0" w:tplc="04190001">
      <w:start w:val="1"/>
      <w:numFmt w:val="bullet"/>
      <w:lvlText w:val=""/>
      <w:lvlJc w:val="left"/>
      <w:pPr>
        <w:tabs>
          <w:tab w:val="num" w:pos="783"/>
        </w:tabs>
        <w:ind w:left="78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03"/>
        </w:tabs>
        <w:ind w:left="150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23"/>
        </w:tabs>
        <w:ind w:left="22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43"/>
        </w:tabs>
        <w:ind w:left="29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63"/>
        </w:tabs>
        <w:ind w:left="366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83"/>
        </w:tabs>
        <w:ind w:left="43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03"/>
        </w:tabs>
        <w:ind w:left="51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23"/>
        </w:tabs>
        <w:ind w:left="582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43"/>
        </w:tabs>
        <w:ind w:left="6543" w:hanging="360"/>
      </w:pPr>
      <w:rPr>
        <w:rFonts w:ascii="Wingdings" w:hAnsi="Wingdings" w:hint="default"/>
      </w:rPr>
    </w:lvl>
  </w:abstractNum>
  <w:abstractNum w:abstractNumId="13" w15:restartNumberingAfterBreak="0">
    <w:nsid w:val="1FE011D9"/>
    <w:multiLevelType w:val="hybridMultilevel"/>
    <w:tmpl w:val="E8C45932"/>
    <w:lvl w:ilvl="0" w:tplc="04190011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19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08255D4"/>
    <w:multiLevelType w:val="hybridMultilevel"/>
    <w:tmpl w:val="389ACBC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08E27C6"/>
    <w:multiLevelType w:val="hybridMultilevel"/>
    <w:tmpl w:val="FFD8B0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295740A"/>
    <w:multiLevelType w:val="hybridMultilevel"/>
    <w:tmpl w:val="F3ACC672"/>
    <w:lvl w:ilvl="0" w:tplc="0419000D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04190003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04190005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0419000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04190003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04190005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0419000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04190003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04190005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17" w15:restartNumberingAfterBreak="0">
    <w:nsid w:val="261D5615"/>
    <w:multiLevelType w:val="hybridMultilevel"/>
    <w:tmpl w:val="321E2BFE"/>
    <w:lvl w:ilvl="0" w:tplc="A6A0B6C4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D4E897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1040DD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E8832B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326FC3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310DF7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FCC178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657F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D628F8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D107829"/>
    <w:multiLevelType w:val="hybridMultilevel"/>
    <w:tmpl w:val="C3A2AF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F9653D6"/>
    <w:multiLevelType w:val="hybridMultilevel"/>
    <w:tmpl w:val="FA9E4852"/>
    <w:lvl w:ilvl="0" w:tplc="C3EA98A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B91CE8D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14478C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6DC4EA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5A603E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BE7CC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6CC48E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A88C29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AA6D3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1F71D99"/>
    <w:multiLevelType w:val="hybridMultilevel"/>
    <w:tmpl w:val="6EF2D322"/>
    <w:lvl w:ilvl="0" w:tplc="0419000D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32837CE9"/>
    <w:multiLevelType w:val="hybridMultilevel"/>
    <w:tmpl w:val="597C5744"/>
    <w:lvl w:ilvl="0" w:tplc="04190001">
      <w:start w:val="1"/>
      <w:numFmt w:val="bullet"/>
      <w:lvlText w:val=""/>
      <w:lvlJc w:val="left"/>
      <w:pPr>
        <w:tabs>
          <w:tab w:val="num" w:pos="795"/>
        </w:tabs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15"/>
        </w:tabs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35"/>
        </w:tabs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55"/>
        </w:tabs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75"/>
        </w:tabs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95"/>
        </w:tabs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15"/>
        </w:tabs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35"/>
        </w:tabs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55"/>
        </w:tabs>
        <w:ind w:left="6555" w:hanging="360"/>
      </w:pPr>
      <w:rPr>
        <w:rFonts w:ascii="Wingdings" w:hAnsi="Wingdings" w:hint="default"/>
      </w:rPr>
    </w:lvl>
  </w:abstractNum>
  <w:abstractNum w:abstractNumId="22" w15:restartNumberingAfterBreak="0">
    <w:nsid w:val="33266F17"/>
    <w:multiLevelType w:val="hybridMultilevel"/>
    <w:tmpl w:val="32C66502"/>
    <w:lvl w:ilvl="0" w:tplc="D750AE14">
      <w:start w:val="1"/>
      <w:numFmt w:val="bullet"/>
      <w:lvlText w:val=""/>
      <w:lvlJc w:val="left"/>
      <w:pPr>
        <w:ind w:left="2520" w:hanging="360"/>
      </w:pPr>
      <w:rPr>
        <w:rFonts w:ascii="Wingdings" w:hAnsi="Wingdings" w:hint="default"/>
      </w:rPr>
    </w:lvl>
    <w:lvl w:ilvl="1" w:tplc="DC1253E0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3E6E5538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D16EE342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604089E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D842F710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CA6AB926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5D76ECBA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2BF24BC6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23" w15:restartNumberingAfterBreak="0">
    <w:nsid w:val="34AD109C"/>
    <w:multiLevelType w:val="hybridMultilevel"/>
    <w:tmpl w:val="5AF60232"/>
    <w:lvl w:ilvl="0" w:tplc="0419000D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7864E51"/>
    <w:multiLevelType w:val="hybridMultilevel"/>
    <w:tmpl w:val="5A165A04"/>
    <w:lvl w:ilvl="0" w:tplc="04190001">
      <w:start w:val="1"/>
      <w:numFmt w:val="bullet"/>
      <w:lvlText w:val=""/>
      <w:lvlJc w:val="left"/>
      <w:pPr>
        <w:tabs>
          <w:tab w:val="num" w:pos="783"/>
        </w:tabs>
        <w:ind w:left="78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03"/>
        </w:tabs>
        <w:ind w:left="150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23"/>
        </w:tabs>
        <w:ind w:left="22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43"/>
        </w:tabs>
        <w:ind w:left="29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63"/>
        </w:tabs>
        <w:ind w:left="366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83"/>
        </w:tabs>
        <w:ind w:left="43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03"/>
        </w:tabs>
        <w:ind w:left="51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23"/>
        </w:tabs>
        <w:ind w:left="582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43"/>
        </w:tabs>
        <w:ind w:left="6543" w:hanging="360"/>
      </w:pPr>
      <w:rPr>
        <w:rFonts w:ascii="Wingdings" w:hAnsi="Wingdings" w:hint="default"/>
      </w:rPr>
    </w:lvl>
  </w:abstractNum>
  <w:abstractNum w:abstractNumId="25" w15:restartNumberingAfterBreak="0">
    <w:nsid w:val="393E4779"/>
    <w:multiLevelType w:val="hybridMultilevel"/>
    <w:tmpl w:val="37C84152"/>
    <w:lvl w:ilvl="0" w:tplc="04190011">
      <w:start w:val="1"/>
      <w:numFmt w:val="decimal"/>
      <w:lvlText w:val="%1."/>
      <w:lvlJc w:val="left"/>
      <w:pPr>
        <w:ind w:left="360" w:hanging="360"/>
      </w:pPr>
      <w:rPr>
        <w:rFonts w:ascii="Arial" w:hAnsi="Arial" w:cs="Arial" w:hint="default"/>
        <w:b/>
        <w:color w:val="000000"/>
        <w:sz w:val="19"/>
        <w:u w:val="none"/>
      </w:r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395D5F9E"/>
    <w:multiLevelType w:val="hybridMultilevel"/>
    <w:tmpl w:val="F42847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F002180"/>
    <w:multiLevelType w:val="hybridMultilevel"/>
    <w:tmpl w:val="FA2AE8D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0761E0F"/>
    <w:multiLevelType w:val="hybridMultilevel"/>
    <w:tmpl w:val="A0263C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26029E3"/>
    <w:multiLevelType w:val="hybridMultilevel"/>
    <w:tmpl w:val="47D88D32"/>
    <w:lvl w:ilvl="0" w:tplc="2730C5BA">
      <w:start w:val="1"/>
      <w:numFmt w:val="bullet"/>
      <w:lvlText w:val=""/>
      <w:lvlJc w:val="left"/>
      <w:pPr>
        <w:ind w:left="437" w:hanging="360"/>
      </w:pPr>
      <w:rPr>
        <w:rFonts w:ascii="Wingdings" w:hAnsi="Wingdings" w:hint="default"/>
      </w:rPr>
    </w:lvl>
    <w:lvl w:ilvl="1" w:tplc="F0E2C84E" w:tentative="1">
      <w:start w:val="1"/>
      <w:numFmt w:val="bullet"/>
      <w:lvlText w:val="o"/>
      <w:lvlJc w:val="left"/>
      <w:pPr>
        <w:ind w:left="1157" w:hanging="360"/>
      </w:pPr>
      <w:rPr>
        <w:rFonts w:ascii="Courier New" w:hAnsi="Courier New" w:cs="Courier New" w:hint="default"/>
      </w:rPr>
    </w:lvl>
    <w:lvl w:ilvl="2" w:tplc="04520F3E" w:tentative="1">
      <w:start w:val="1"/>
      <w:numFmt w:val="bullet"/>
      <w:lvlText w:val=""/>
      <w:lvlJc w:val="left"/>
      <w:pPr>
        <w:ind w:left="1877" w:hanging="360"/>
      </w:pPr>
      <w:rPr>
        <w:rFonts w:ascii="Wingdings" w:hAnsi="Wingdings" w:hint="default"/>
      </w:rPr>
    </w:lvl>
    <w:lvl w:ilvl="3" w:tplc="034AAB02" w:tentative="1">
      <w:start w:val="1"/>
      <w:numFmt w:val="bullet"/>
      <w:lvlText w:val=""/>
      <w:lvlJc w:val="left"/>
      <w:pPr>
        <w:ind w:left="2597" w:hanging="360"/>
      </w:pPr>
      <w:rPr>
        <w:rFonts w:ascii="Symbol" w:hAnsi="Symbol" w:hint="default"/>
      </w:rPr>
    </w:lvl>
    <w:lvl w:ilvl="4" w:tplc="ED5694A6" w:tentative="1">
      <w:start w:val="1"/>
      <w:numFmt w:val="bullet"/>
      <w:lvlText w:val="o"/>
      <w:lvlJc w:val="left"/>
      <w:pPr>
        <w:ind w:left="3317" w:hanging="360"/>
      </w:pPr>
      <w:rPr>
        <w:rFonts w:ascii="Courier New" w:hAnsi="Courier New" w:cs="Courier New" w:hint="default"/>
      </w:rPr>
    </w:lvl>
    <w:lvl w:ilvl="5" w:tplc="0CA0C864" w:tentative="1">
      <w:start w:val="1"/>
      <w:numFmt w:val="bullet"/>
      <w:lvlText w:val=""/>
      <w:lvlJc w:val="left"/>
      <w:pPr>
        <w:ind w:left="4037" w:hanging="360"/>
      </w:pPr>
      <w:rPr>
        <w:rFonts w:ascii="Wingdings" w:hAnsi="Wingdings" w:hint="default"/>
      </w:rPr>
    </w:lvl>
    <w:lvl w:ilvl="6" w:tplc="5238968C" w:tentative="1">
      <w:start w:val="1"/>
      <w:numFmt w:val="bullet"/>
      <w:lvlText w:val=""/>
      <w:lvlJc w:val="left"/>
      <w:pPr>
        <w:ind w:left="4757" w:hanging="360"/>
      </w:pPr>
      <w:rPr>
        <w:rFonts w:ascii="Symbol" w:hAnsi="Symbol" w:hint="default"/>
      </w:rPr>
    </w:lvl>
    <w:lvl w:ilvl="7" w:tplc="25D6DFA2" w:tentative="1">
      <w:start w:val="1"/>
      <w:numFmt w:val="bullet"/>
      <w:lvlText w:val="o"/>
      <w:lvlJc w:val="left"/>
      <w:pPr>
        <w:ind w:left="5477" w:hanging="360"/>
      </w:pPr>
      <w:rPr>
        <w:rFonts w:ascii="Courier New" w:hAnsi="Courier New" w:cs="Courier New" w:hint="default"/>
      </w:rPr>
    </w:lvl>
    <w:lvl w:ilvl="8" w:tplc="F2AC6098" w:tentative="1">
      <w:start w:val="1"/>
      <w:numFmt w:val="bullet"/>
      <w:lvlText w:val=""/>
      <w:lvlJc w:val="left"/>
      <w:pPr>
        <w:ind w:left="6197" w:hanging="360"/>
      </w:pPr>
      <w:rPr>
        <w:rFonts w:ascii="Wingdings" w:hAnsi="Wingdings" w:hint="default"/>
      </w:rPr>
    </w:lvl>
  </w:abstractNum>
  <w:abstractNum w:abstractNumId="30" w15:restartNumberingAfterBreak="0">
    <w:nsid w:val="462D6DE2"/>
    <w:multiLevelType w:val="hybridMultilevel"/>
    <w:tmpl w:val="938A82EE"/>
    <w:lvl w:ilvl="0" w:tplc="041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31" w15:restartNumberingAfterBreak="0">
    <w:nsid w:val="47263531"/>
    <w:multiLevelType w:val="hybridMultilevel"/>
    <w:tmpl w:val="8BE66BDA"/>
    <w:lvl w:ilvl="0" w:tplc="04190005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DC13B68"/>
    <w:multiLevelType w:val="hybridMultilevel"/>
    <w:tmpl w:val="6FCC57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4E5D1C79"/>
    <w:multiLevelType w:val="hybridMultilevel"/>
    <w:tmpl w:val="4C0E3C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5294399"/>
    <w:multiLevelType w:val="hybridMultilevel"/>
    <w:tmpl w:val="8F08AB50"/>
    <w:lvl w:ilvl="0" w:tplc="041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35" w15:restartNumberingAfterBreak="0">
    <w:nsid w:val="57191EC7"/>
    <w:multiLevelType w:val="hybridMultilevel"/>
    <w:tmpl w:val="96D02AD6"/>
    <w:lvl w:ilvl="0" w:tplc="8618DE44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90DAA86A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700A91E0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C50E60CE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4F5E4D52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A5D4375A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08E35F2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E4A404AA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45DA2462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6" w15:restartNumberingAfterBreak="0">
    <w:nsid w:val="586F6B60"/>
    <w:multiLevelType w:val="hybridMultilevel"/>
    <w:tmpl w:val="3D1E179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8962C5D"/>
    <w:multiLevelType w:val="hybridMultilevel"/>
    <w:tmpl w:val="524A763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5ACD27CB"/>
    <w:multiLevelType w:val="hybridMultilevel"/>
    <w:tmpl w:val="A962954E"/>
    <w:lvl w:ilvl="0" w:tplc="04190001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54C729B"/>
    <w:multiLevelType w:val="hybridMultilevel"/>
    <w:tmpl w:val="7C042CA8"/>
    <w:lvl w:ilvl="0" w:tplc="CEBED6DC">
      <w:start w:val="1"/>
      <w:numFmt w:val="bullet"/>
      <w:lvlText w:val=""/>
      <w:lvlJc w:val="left"/>
      <w:pPr>
        <w:ind w:left="510" w:hanging="360"/>
      </w:pPr>
      <w:rPr>
        <w:rFonts w:ascii="Symbol" w:hAnsi="Symbol" w:hint="default"/>
      </w:rPr>
    </w:lvl>
    <w:lvl w:ilvl="1" w:tplc="475E5FBE" w:tentative="1">
      <w:start w:val="1"/>
      <w:numFmt w:val="bullet"/>
      <w:lvlText w:val="o"/>
      <w:lvlJc w:val="left"/>
      <w:pPr>
        <w:ind w:left="1230" w:hanging="360"/>
      </w:pPr>
      <w:rPr>
        <w:rFonts w:ascii="Courier New" w:hAnsi="Courier New" w:cs="Courier New" w:hint="default"/>
      </w:rPr>
    </w:lvl>
    <w:lvl w:ilvl="2" w:tplc="805CC024" w:tentative="1">
      <w:start w:val="1"/>
      <w:numFmt w:val="bullet"/>
      <w:lvlText w:val=""/>
      <w:lvlJc w:val="left"/>
      <w:pPr>
        <w:ind w:left="1950" w:hanging="360"/>
      </w:pPr>
      <w:rPr>
        <w:rFonts w:ascii="Wingdings" w:hAnsi="Wingdings" w:hint="default"/>
      </w:rPr>
    </w:lvl>
    <w:lvl w:ilvl="3" w:tplc="B4B637CA" w:tentative="1">
      <w:start w:val="1"/>
      <w:numFmt w:val="bullet"/>
      <w:lvlText w:val=""/>
      <w:lvlJc w:val="left"/>
      <w:pPr>
        <w:ind w:left="2670" w:hanging="360"/>
      </w:pPr>
      <w:rPr>
        <w:rFonts w:ascii="Symbol" w:hAnsi="Symbol" w:hint="default"/>
      </w:rPr>
    </w:lvl>
    <w:lvl w:ilvl="4" w:tplc="A566B35A" w:tentative="1">
      <w:start w:val="1"/>
      <w:numFmt w:val="bullet"/>
      <w:lvlText w:val="o"/>
      <w:lvlJc w:val="left"/>
      <w:pPr>
        <w:ind w:left="3390" w:hanging="360"/>
      </w:pPr>
      <w:rPr>
        <w:rFonts w:ascii="Courier New" w:hAnsi="Courier New" w:cs="Courier New" w:hint="default"/>
      </w:rPr>
    </w:lvl>
    <w:lvl w:ilvl="5" w:tplc="100E29AC" w:tentative="1">
      <w:start w:val="1"/>
      <w:numFmt w:val="bullet"/>
      <w:lvlText w:val=""/>
      <w:lvlJc w:val="left"/>
      <w:pPr>
        <w:ind w:left="4110" w:hanging="360"/>
      </w:pPr>
      <w:rPr>
        <w:rFonts w:ascii="Wingdings" w:hAnsi="Wingdings" w:hint="default"/>
      </w:rPr>
    </w:lvl>
    <w:lvl w:ilvl="6" w:tplc="3130840C" w:tentative="1">
      <w:start w:val="1"/>
      <w:numFmt w:val="bullet"/>
      <w:lvlText w:val=""/>
      <w:lvlJc w:val="left"/>
      <w:pPr>
        <w:ind w:left="4830" w:hanging="360"/>
      </w:pPr>
      <w:rPr>
        <w:rFonts w:ascii="Symbol" w:hAnsi="Symbol" w:hint="default"/>
      </w:rPr>
    </w:lvl>
    <w:lvl w:ilvl="7" w:tplc="3286C5E4" w:tentative="1">
      <w:start w:val="1"/>
      <w:numFmt w:val="bullet"/>
      <w:lvlText w:val="o"/>
      <w:lvlJc w:val="left"/>
      <w:pPr>
        <w:ind w:left="5550" w:hanging="360"/>
      </w:pPr>
      <w:rPr>
        <w:rFonts w:ascii="Courier New" w:hAnsi="Courier New" w:cs="Courier New" w:hint="default"/>
      </w:rPr>
    </w:lvl>
    <w:lvl w:ilvl="8" w:tplc="4ED849A4" w:tentative="1">
      <w:start w:val="1"/>
      <w:numFmt w:val="bullet"/>
      <w:lvlText w:val=""/>
      <w:lvlJc w:val="left"/>
      <w:pPr>
        <w:ind w:left="6270" w:hanging="360"/>
      </w:pPr>
      <w:rPr>
        <w:rFonts w:ascii="Wingdings" w:hAnsi="Wingdings" w:hint="default"/>
      </w:rPr>
    </w:lvl>
  </w:abstractNum>
  <w:abstractNum w:abstractNumId="40" w15:restartNumberingAfterBreak="0">
    <w:nsid w:val="699019DB"/>
    <w:multiLevelType w:val="hybridMultilevel"/>
    <w:tmpl w:val="2FB0EE86"/>
    <w:lvl w:ilvl="0" w:tplc="E1A65798">
      <w:start w:val="1"/>
      <w:numFmt w:val="bullet"/>
      <w:lvlText w:val=""/>
      <w:lvlPicBulletId w:val="0"/>
      <w:lvlJc w:val="left"/>
      <w:pPr>
        <w:ind w:left="578" w:hanging="360"/>
      </w:pPr>
      <w:rPr>
        <w:rFonts w:ascii="Symbol" w:hAnsi="Symbol" w:hint="default"/>
      </w:rPr>
    </w:lvl>
    <w:lvl w:ilvl="1" w:tplc="DC32ECA0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6E785BD8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C01C97AA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E4B23190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BE2C4AC0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19BED720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6602EE50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2996DF8A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1" w15:restartNumberingAfterBreak="0">
    <w:nsid w:val="6B8A5D36"/>
    <w:multiLevelType w:val="hybridMultilevel"/>
    <w:tmpl w:val="3B8A6660"/>
    <w:lvl w:ilvl="0" w:tplc="278ECF8C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A86A6B30" w:tentative="1">
      <w:start w:val="1"/>
      <w:numFmt w:val="lowerLetter"/>
      <w:lvlText w:val="%2."/>
      <w:lvlJc w:val="left"/>
      <w:pPr>
        <w:ind w:left="1788" w:hanging="360"/>
      </w:pPr>
    </w:lvl>
    <w:lvl w:ilvl="2" w:tplc="B11AE462" w:tentative="1">
      <w:start w:val="1"/>
      <w:numFmt w:val="lowerRoman"/>
      <w:lvlText w:val="%3."/>
      <w:lvlJc w:val="right"/>
      <w:pPr>
        <w:ind w:left="2508" w:hanging="180"/>
      </w:pPr>
    </w:lvl>
    <w:lvl w:ilvl="3" w:tplc="3670C75E" w:tentative="1">
      <w:start w:val="1"/>
      <w:numFmt w:val="decimal"/>
      <w:lvlText w:val="%4."/>
      <w:lvlJc w:val="left"/>
      <w:pPr>
        <w:ind w:left="3228" w:hanging="360"/>
      </w:pPr>
    </w:lvl>
    <w:lvl w:ilvl="4" w:tplc="0D5834B0" w:tentative="1">
      <w:start w:val="1"/>
      <w:numFmt w:val="lowerLetter"/>
      <w:lvlText w:val="%5."/>
      <w:lvlJc w:val="left"/>
      <w:pPr>
        <w:ind w:left="3948" w:hanging="360"/>
      </w:pPr>
    </w:lvl>
    <w:lvl w:ilvl="5" w:tplc="A88CAB12" w:tentative="1">
      <w:start w:val="1"/>
      <w:numFmt w:val="lowerRoman"/>
      <w:lvlText w:val="%6."/>
      <w:lvlJc w:val="right"/>
      <w:pPr>
        <w:ind w:left="4668" w:hanging="180"/>
      </w:pPr>
    </w:lvl>
    <w:lvl w:ilvl="6" w:tplc="802442A6" w:tentative="1">
      <w:start w:val="1"/>
      <w:numFmt w:val="decimal"/>
      <w:lvlText w:val="%7."/>
      <w:lvlJc w:val="left"/>
      <w:pPr>
        <w:ind w:left="5388" w:hanging="360"/>
      </w:pPr>
    </w:lvl>
    <w:lvl w:ilvl="7" w:tplc="64A6C97C" w:tentative="1">
      <w:start w:val="1"/>
      <w:numFmt w:val="lowerLetter"/>
      <w:lvlText w:val="%8."/>
      <w:lvlJc w:val="left"/>
      <w:pPr>
        <w:ind w:left="6108" w:hanging="360"/>
      </w:pPr>
    </w:lvl>
    <w:lvl w:ilvl="8" w:tplc="186080EC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2" w15:restartNumberingAfterBreak="0">
    <w:nsid w:val="6BD462BC"/>
    <w:multiLevelType w:val="hybridMultilevel"/>
    <w:tmpl w:val="C310AEDA"/>
    <w:lvl w:ilvl="0" w:tplc="04190001">
      <w:start w:val="1"/>
      <w:numFmt w:val="bullet"/>
      <w:lvlText w:val=""/>
      <w:lvlJc w:val="left"/>
      <w:pPr>
        <w:tabs>
          <w:tab w:val="num" w:pos="783"/>
        </w:tabs>
        <w:ind w:left="78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03"/>
        </w:tabs>
        <w:ind w:left="150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23"/>
        </w:tabs>
        <w:ind w:left="22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43"/>
        </w:tabs>
        <w:ind w:left="29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63"/>
        </w:tabs>
        <w:ind w:left="366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83"/>
        </w:tabs>
        <w:ind w:left="43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03"/>
        </w:tabs>
        <w:ind w:left="51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23"/>
        </w:tabs>
        <w:ind w:left="582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43"/>
        </w:tabs>
        <w:ind w:left="6543" w:hanging="360"/>
      </w:pPr>
      <w:rPr>
        <w:rFonts w:ascii="Wingdings" w:hAnsi="Wingdings" w:hint="default"/>
      </w:rPr>
    </w:lvl>
  </w:abstractNum>
  <w:abstractNum w:abstractNumId="43" w15:restartNumberingAfterBreak="0">
    <w:nsid w:val="71005C63"/>
    <w:multiLevelType w:val="hybridMultilevel"/>
    <w:tmpl w:val="2CCA8C5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585328D"/>
    <w:multiLevelType w:val="multilevel"/>
    <w:tmpl w:val="14B824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1"/>
  </w:num>
  <w:num w:numId="2">
    <w:abstractNumId w:val="25"/>
  </w:num>
  <w:num w:numId="3">
    <w:abstractNumId w:val="18"/>
  </w:num>
  <w:num w:numId="4">
    <w:abstractNumId w:val="39"/>
  </w:num>
  <w:num w:numId="5">
    <w:abstractNumId w:val="34"/>
  </w:num>
  <w:num w:numId="6">
    <w:abstractNumId w:val="30"/>
  </w:num>
  <w:num w:numId="7">
    <w:abstractNumId w:val="35"/>
  </w:num>
  <w:num w:numId="8">
    <w:abstractNumId w:val="22"/>
  </w:num>
  <w:num w:numId="9">
    <w:abstractNumId w:val="29"/>
  </w:num>
  <w:num w:numId="10">
    <w:abstractNumId w:val="28"/>
  </w:num>
  <w:num w:numId="11">
    <w:abstractNumId w:val="36"/>
  </w:num>
  <w:num w:numId="12">
    <w:abstractNumId w:val="33"/>
  </w:num>
  <w:num w:numId="13">
    <w:abstractNumId w:val="41"/>
  </w:num>
  <w:num w:numId="14">
    <w:abstractNumId w:val="23"/>
  </w:num>
  <w:num w:numId="15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6"/>
  </w:num>
  <w:num w:numId="17">
    <w:abstractNumId w:val="9"/>
  </w:num>
  <w:num w:numId="18">
    <w:abstractNumId w:val="40"/>
  </w:num>
  <w:num w:numId="19">
    <w:abstractNumId w:val="26"/>
  </w:num>
  <w:num w:numId="20">
    <w:abstractNumId w:val="32"/>
  </w:num>
  <w:num w:numId="21">
    <w:abstractNumId w:val="15"/>
  </w:num>
  <w:num w:numId="22">
    <w:abstractNumId w:val="38"/>
  </w:num>
  <w:num w:numId="23">
    <w:abstractNumId w:val="13"/>
  </w:num>
  <w:num w:numId="24">
    <w:abstractNumId w:val="19"/>
  </w:num>
  <w:num w:numId="25">
    <w:abstractNumId w:val="11"/>
  </w:num>
  <w:num w:numId="26">
    <w:abstractNumId w:val="17"/>
  </w:num>
  <w:num w:numId="27">
    <w:abstractNumId w:val="8"/>
  </w:num>
  <w:num w:numId="28">
    <w:abstractNumId w:val="44"/>
  </w:num>
  <w:num w:numId="29">
    <w:abstractNumId w:val="0"/>
  </w:num>
  <w:num w:numId="30">
    <w:abstractNumId w:val="1"/>
  </w:num>
  <w:num w:numId="31">
    <w:abstractNumId w:val="2"/>
  </w:num>
  <w:num w:numId="32">
    <w:abstractNumId w:val="3"/>
  </w:num>
  <w:num w:numId="33">
    <w:abstractNumId w:val="4"/>
  </w:num>
  <w:num w:numId="34">
    <w:abstractNumId w:val="5"/>
  </w:num>
  <w:num w:numId="35">
    <w:abstractNumId w:val="6"/>
  </w:num>
  <w:num w:numId="36">
    <w:abstractNumId w:val="7"/>
  </w:num>
  <w:num w:numId="37">
    <w:abstractNumId w:val="14"/>
  </w:num>
  <w:num w:numId="38">
    <w:abstractNumId w:val="37"/>
  </w:num>
  <w:num w:numId="39">
    <w:abstractNumId w:val="27"/>
  </w:num>
  <w:num w:numId="40">
    <w:abstractNumId w:val="43"/>
  </w:num>
  <w:num w:numId="41">
    <w:abstractNumId w:val="12"/>
  </w:num>
  <w:num w:numId="42">
    <w:abstractNumId w:val="42"/>
  </w:num>
  <w:num w:numId="43">
    <w:abstractNumId w:val="24"/>
  </w:num>
  <w:num w:numId="44">
    <w:abstractNumId w:val="21"/>
  </w:num>
  <w:num w:numId="45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017FE"/>
    <w:rsid w:val="00010FE4"/>
    <w:rsid w:val="0038333B"/>
    <w:rsid w:val="00425004"/>
    <w:rsid w:val="008017FE"/>
    <w:rsid w:val="009546A8"/>
    <w:rsid w:val="00E60E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72F659D2"/>
  <w15:chartTrackingRefBased/>
  <w15:docId w15:val="{AC2C4680-24F9-4281-8FB5-85D8DB87E2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25004"/>
    <w:pPr>
      <w:spacing w:after="200" w:line="276" w:lineRule="auto"/>
    </w:pPr>
    <w:rPr>
      <w:rFonts w:ascii="Calibri" w:eastAsia="Calibri" w:hAnsi="Calibri" w:cs="Times New Roman"/>
    </w:rPr>
  </w:style>
  <w:style w:type="paragraph" w:styleId="1">
    <w:name w:val="heading 1"/>
    <w:basedOn w:val="a"/>
    <w:next w:val="a"/>
    <w:link w:val="10"/>
    <w:qFormat/>
    <w:rsid w:val="0038333B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nhideWhenUsed/>
    <w:qFormat/>
    <w:rsid w:val="0038333B"/>
    <w:pPr>
      <w:keepNext/>
      <w:keepLines/>
      <w:spacing w:before="200" w:after="0"/>
      <w:outlineLvl w:val="1"/>
    </w:pPr>
    <w:rPr>
      <w:rFonts w:ascii="Cambria" w:eastAsia="Times New Roman" w:hAnsi="Cambria"/>
      <w:b/>
      <w:bCs/>
      <w:color w:val="4F81BD"/>
      <w:sz w:val="26"/>
      <w:szCs w:val="26"/>
    </w:rPr>
  </w:style>
  <w:style w:type="paragraph" w:styleId="3">
    <w:name w:val="heading 3"/>
    <w:basedOn w:val="a"/>
    <w:link w:val="30"/>
    <w:qFormat/>
    <w:rsid w:val="0038333B"/>
    <w:pPr>
      <w:spacing w:before="100" w:beforeAutospacing="1" w:after="100" w:afterAutospacing="1" w:line="240" w:lineRule="auto"/>
      <w:outlineLvl w:val="2"/>
    </w:pPr>
    <w:rPr>
      <w:rFonts w:ascii="Arial" w:eastAsia="Times New Roman" w:hAnsi="Arial"/>
      <w:b/>
      <w:bCs/>
      <w:color w:val="000080"/>
      <w:sz w:val="24"/>
      <w:szCs w:val="24"/>
      <w:lang w:eastAsia="ru-RU"/>
    </w:rPr>
  </w:style>
  <w:style w:type="paragraph" w:styleId="4">
    <w:name w:val="heading 4"/>
    <w:basedOn w:val="a"/>
    <w:next w:val="a"/>
    <w:link w:val="40"/>
    <w:qFormat/>
    <w:rsid w:val="0038333B"/>
    <w:pPr>
      <w:keepNext/>
      <w:tabs>
        <w:tab w:val="num" w:pos="864"/>
      </w:tabs>
      <w:suppressAutoHyphens/>
      <w:spacing w:after="0" w:line="240" w:lineRule="auto"/>
      <w:ind w:firstLine="567"/>
      <w:jc w:val="both"/>
      <w:outlineLvl w:val="3"/>
    </w:pPr>
    <w:rPr>
      <w:rFonts w:ascii="Times New Roman" w:eastAsia="Times New Roman" w:hAnsi="Times New Roman"/>
      <w:b/>
      <w:i/>
      <w:iCs/>
      <w:sz w:val="28"/>
      <w:szCs w:val="24"/>
      <w:lang w:eastAsia="ar-SA"/>
    </w:rPr>
  </w:style>
  <w:style w:type="paragraph" w:styleId="5">
    <w:name w:val="heading 5"/>
    <w:basedOn w:val="a"/>
    <w:next w:val="a"/>
    <w:link w:val="50"/>
    <w:qFormat/>
    <w:rsid w:val="0038333B"/>
    <w:pPr>
      <w:keepNext/>
      <w:tabs>
        <w:tab w:val="num" w:pos="1008"/>
      </w:tabs>
      <w:suppressAutoHyphens/>
      <w:spacing w:after="0" w:line="240" w:lineRule="auto"/>
      <w:ind w:firstLine="567"/>
      <w:jc w:val="both"/>
      <w:outlineLvl w:val="4"/>
    </w:pPr>
    <w:rPr>
      <w:rFonts w:ascii="Times New Roman" w:hAnsi="Times New Roman"/>
      <w:b/>
      <w:sz w:val="24"/>
      <w:szCs w:val="24"/>
      <w:u w:val="single"/>
      <w:lang w:eastAsia="ar-SA"/>
    </w:rPr>
  </w:style>
  <w:style w:type="paragraph" w:styleId="6">
    <w:name w:val="heading 6"/>
    <w:basedOn w:val="a"/>
    <w:next w:val="a"/>
    <w:link w:val="60"/>
    <w:qFormat/>
    <w:rsid w:val="0038333B"/>
    <w:pPr>
      <w:keepNext/>
      <w:tabs>
        <w:tab w:val="num" w:pos="1152"/>
      </w:tabs>
      <w:suppressAutoHyphens/>
      <w:snapToGrid w:val="0"/>
      <w:spacing w:after="0" w:line="240" w:lineRule="auto"/>
      <w:ind w:left="1152" w:hanging="1152"/>
      <w:outlineLvl w:val="5"/>
    </w:pPr>
    <w:rPr>
      <w:rFonts w:ascii="Times New Roman" w:hAnsi="Times New Roman"/>
      <w:b/>
      <w:bCs/>
      <w:i/>
      <w:iCs/>
      <w:sz w:val="24"/>
      <w:szCs w:val="24"/>
      <w:u w:val="single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25004"/>
    <w:pPr>
      <w:ind w:left="720"/>
      <w:contextualSpacing/>
    </w:pPr>
  </w:style>
  <w:style w:type="paragraph" w:styleId="a4">
    <w:name w:val="No Spacing"/>
    <w:link w:val="a5"/>
    <w:uiPriority w:val="1"/>
    <w:qFormat/>
    <w:rsid w:val="00425004"/>
    <w:pPr>
      <w:spacing w:after="0" w:line="240" w:lineRule="auto"/>
    </w:pPr>
    <w:rPr>
      <w:rFonts w:ascii="Calibri" w:eastAsia="Calibri" w:hAnsi="Calibri" w:cs="Times New Roman"/>
    </w:rPr>
  </w:style>
  <w:style w:type="character" w:styleId="a6">
    <w:name w:val="Hyperlink"/>
    <w:uiPriority w:val="99"/>
    <w:unhideWhenUsed/>
    <w:rsid w:val="00425004"/>
    <w:rPr>
      <w:color w:val="0000FF"/>
      <w:u w:val="single"/>
    </w:rPr>
  </w:style>
  <w:style w:type="character" w:customStyle="1" w:styleId="apple-converted-space">
    <w:name w:val="apple-converted-space"/>
    <w:basedOn w:val="a0"/>
    <w:rsid w:val="00425004"/>
  </w:style>
  <w:style w:type="character" w:styleId="a7">
    <w:name w:val="Strong"/>
    <w:uiPriority w:val="22"/>
    <w:qFormat/>
    <w:rsid w:val="00425004"/>
    <w:rPr>
      <w:b/>
      <w:bCs/>
    </w:rPr>
  </w:style>
  <w:style w:type="paragraph" w:customStyle="1" w:styleId="c5">
    <w:name w:val="c5"/>
    <w:basedOn w:val="a"/>
    <w:rsid w:val="0042500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5">
    <w:name w:val="Без интервала Знак"/>
    <w:link w:val="a4"/>
    <w:uiPriority w:val="1"/>
    <w:rsid w:val="00425004"/>
    <w:rPr>
      <w:rFonts w:ascii="Calibri" w:eastAsia="Calibri" w:hAnsi="Calibri" w:cs="Times New Roman"/>
    </w:rPr>
  </w:style>
  <w:style w:type="character" w:customStyle="1" w:styleId="10">
    <w:name w:val="Заголовок 1 Знак"/>
    <w:basedOn w:val="a0"/>
    <w:link w:val="1"/>
    <w:rsid w:val="0038333B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0"/>
    <w:link w:val="2"/>
    <w:rsid w:val="0038333B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30">
    <w:name w:val="Заголовок 3 Знак"/>
    <w:basedOn w:val="a0"/>
    <w:link w:val="3"/>
    <w:rsid w:val="0038333B"/>
    <w:rPr>
      <w:rFonts w:ascii="Arial" w:eastAsia="Times New Roman" w:hAnsi="Arial" w:cs="Times New Roman"/>
      <w:b/>
      <w:bCs/>
      <w:color w:val="000080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rsid w:val="0038333B"/>
    <w:rPr>
      <w:rFonts w:ascii="Times New Roman" w:eastAsia="Times New Roman" w:hAnsi="Times New Roman" w:cs="Times New Roman"/>
      <w:b/>
      <w:i/>
      <w:iCs/>
      <w:sz w:val="28"/>
      <w:szCs w:val="24"/>
      <w:lang w:eastAsia="ar-SA"/>
    </w:rPr>
  </w:style>
  <w:style w:type="character" w:customStyle="1" w:styleId="50">
    <w:name w:val="Заголовок 5 Знак"/>
    <w:basedOn w:val="a0"/>
    <w:link w:val="5"/>
    <w:rsid w:val="0038333B"/>
    <w:rPr>
      <w:rFonts w:ascii="Times New Roman" w:eastAsia="Calibri" w:hAnsi="Times New Roman" w:cs="Times New Roman"/>
      <w:b/>
      <w:sz w:val="24"/>
      <w:szCs w:val="24"/>
      <w:u w:val="single"/>
      <w:lang w:eastAsia="ar-SA"/>
    </w:rPr>
  </w:style>
  <w:style w:type="character" w:customStyle="1" w:styleId="60">
    <w:name w:val="Заголовок 6 Знак"/>
    <w:basedOn w:val="a0"/>
    <w:link w:val="6"/>
    <w:rsid w:val="0038333B"/>
    <w:rPr>
      <w:rFonts w:ascii="Times New Roman" w:eastAsia="Calibri" w:hAnsi="Times New Roman" w:cs="Times New Roman"/>
      <w:b/>
      <w:bCs/>
      <w:i/>
      <w:iCs/>
      <w:sz w:val="24"/>
      <w:szCs w:val="24"/>
      <w:u w:val="single"/>
      <w:lang w:eastAsia="ar-SA"/>
    </w:rPr>
  </w:style>
  <w:style w:type="paragraph" w:styleId="a8">
    <w:name w:val="Normal (Web)"/>
    <w:basedOn w:val="a"/>
    <w:uiPriority w:val="99"/>
    <w:unhideWhenUsed/>
    <w:rsid w:val="0038333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styleId="a9">
    <w:name w:val="Table Grid"/>
    <w:basedOn w:val="a1"/>
    <w:uiPriority w:val="59"/>
    <w:rsid w:val="0038333B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Balloon Text"/>
    <w:basedOn w:val="a"/>
    <w:link w:val="ab"/>
    <w:uiPriority w:val="99"/>
    <w:semiHidden/>
    <w:unhideWhenUsed/>
    <w:rsid w:val="0038333B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38333B"/>
    <w:rPr>
      <w:rFonts w:ascii="Tahoma" w:eastAsia="Calibri" w:hAnsi="Tahoma" w:cs="Times New Roman"/>
      <w:sz w:val="16"/>
      <w:szCs w:val="16"/>
    </w:rPr>
  </w:style>
  <w:style w:type="character" w:styleId="ac">
    <w:name w:val="FollowedHyperlink"/>
    <w:uiPriority w:val="99"/>
    <w:semiHidden/>
    <w:unhideWhenUsed/>
    <w:rsid w:val="0038333B"/>
    <w:rPr>
      <w:color w:val="800080"/>
      <w:u w:val="single"/>
    </w:rPr>
  </w:style>
  <w:style w:type="character" w:styleId="ad">
    <w:name w:val="Emphasis"/>
    <w:uiPriority w:val="20"/>
    <w:qFormat/>
    <w:rsid w:val="0038333B"/>
    <w:rPr>
      <w:i/>
      <w:iCs/>
    </w:rPr>
  </w:style>
  <w:style w:type="paragraph" w:styleId="ae">
    <w:name w:val="header"/>
    <w:basedOn w:val="a"/>
    <w:link w:val="af"/>
    <w:uiPriority w:val="99"/>
    <w:unhideWhenUsed/>
    <w:rsid w:val="0038333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rsid w:val="0038333B"/>
    <w:rPr>
      <w:rFonts w:ascii="Calibri" w:eastAsia="Calibri" w:hAnsi="Calibri" w:cs="Times New Roman"/>
    </w:rPr>
  </w:style>
  <w:style w:type="paragraph" w:styleId="af0">
    <w:name w:val="footer"/>
    <w:basedOn w:val="a"/>
    <w:link w:val="af1"/>
    <w:uiPriority w:val="99"/>
    <w:unhideWhenUsed/>
    <w:rsid w:val="0038333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rsid w:val="0038333B"/>
    <w:rPr>
      <w:rFonts w:ascii="Calibri" w:eastAsia="Calibri" w:hAnsi="Calibri" w:cs="Times New Roman"/>
    </w:rPr>
  </w:style>
  <w:style w:type="paragraph" w:customStyle="1" w:styleId="c0">
    <w:name w:val="c0"/>
    <w:basedOn w:val="a"/>
    <w:rsid w:val="0038333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1">
    <w:name w:val="c1"/>
    <w:basedOn w:val="a0"/>
    <w:rsid w:val="0038333B"/>
  </w:style>
  <w:style w:type="character" w:customStyle="1" w:styleId="c0c8">
    <w:name w:val="c0 c8"/>
    <w:rsid w:val="0038333B"/>
  </w:style>
  <w:style w:type="paragraph" w:customStyle="1" w:styleId="msonospacing0">
    <w:name w:val="msonospacing"/>
    <w:basedOn w:val="a"/>
    <w:rsid w:val="0038333B"/>
    <w:pPr>
      <w:suppressAutoHyphens/>
      <w:spacing w:before="280" w:after="280" w:line="240" w:lineRule="auto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21">
    <w:name w:val="Основной текст 21"/>
    <w:basedOn w:val="a"/>
    <w:rsid w:val="0038333B"/>
    <w:pPr>
      <w:widowControl w:val="0"/>
      <w:suppressAutoHyphens/>
      <w:snapToGrid w:val="0"/>
      <w:spacing w:after="0" w:line="240" w:lineRule="auto"/>
      <w:jc w:val="center"/>
    </w:pPr>
    <w:rPr>
      <w:rFonts w:ascii="Times New Roman" w:eastAsia="Times New Roman" w:hAnsi="Times New Roman"/>
      <w:b/>
      <w:bCs/>
      <w:sz w:val="24"/>
      <w:szCs w:val="24"/>
      <w:lang w:eastAsia="ar-SA"/>
    </w:rPr>
  </w:style>
  <w:style w:type="paragraph" w:styleId="af2">
    <w:name w:val="footnote text"/>
    <w:basedOn w:val="a"/>
    <w:link w:val="af3"/>
    <w:uiPriority w:val="99"/>
    <w:semiHidden/>
    <w:unhideWhenUsed/>
    <w:rsid w:val="0038333B"/>
    <w:pPr>
      <w:suppressAutoHyphens/>
      <w:spacing w:after="0" w:line="240" w:lineRule="auto"/>
    </w:pPr>
    <w:rPr>
      <w:rFonts w:ascii="Times New Roman" w:eastAsia="Times New Roman" w:hAnsi="Times New Roman"/>
      <w:sz w:val="20"/>
      <w:szCs w:val="20"/>
      <w:lang w:eastAsia="ar-SA"/>
    </w:rPr>
  </w:style>
  <w:style w:type="character" w:customStyle="1" w:styleId="af3">
    <w:name w:val="Текст сноски Знак"/>
    <w:basedOn w:val="a0"/>
    <w:link w:val="af2"/>
    <w:uiPriority w:val="99"/>
    <w:semiHidden/>
    <w:rsid w:val="0038333B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11">
    <w:name w:val="Заголовок1"/>
    <w:basedOn w:val="a"/>
    <w:next w:val="af4"/>
    <w:uiPriority w:val="99"/>
    <w:rsid w:val="0038333B"/>
    <w:pPr>
      <w:keepNext/>
      <w:suppressAutoHyphens/>
      <w:spacing w:before="240" w:after="120" w:line="240" w:lineRule="auto"/>
    </w:pPr>
    <w:rPr>
      <w:rFonts w:ascii="Arial" w:eastAsia="Lucida Sans Unicode" w:hAnsi="Arial" w:cs="Tahoma"/>
      <w:sz w:val="28"/>
      <w:szCs w:val="28"/>
      <w:lang w:eastAsia="ar-SA"/>
    </w:rPr>
  </w:style>
  <w:style w:type="paragraph" w:customStyle="1" w:styleId="12">
    <w:name w:val="Текст1"/>
    <w:basedOn w:val="a"/>
    <w:uiPriority w:val="99"/>
    <w:rsid w:val="0038333B"/>
    <w:pPr>
      <w:suppressAutoHyphens/>
      <w:spacing w:after="0" w:line="240" w:lineRule="auto"/>
    </w:pPr>
    <w:rPr>
      <w:rFonts w:ascii="Consolas" w:hAnsi="Consolas"/>
      <w:sz w:val="21"/>
      <w:szCs w:val="21"/>
      <w:lang w:eastAsia="ar-SA"/>
    </w:rPr>
  </w:style>
  <w:style w:type="paragraph" w:styleId="af4">
    <w:name w:val="Body Text"/>
    <w:basedOn w:val="a"/>
    <w:link w:val="af5"/>
    <w:uiPriority w:val="99"/>
    <w:semiHidden/>
    <w:unhideWhenUsed/>
    <w:rsid w:val="0038333B"/>
    <w:pPr>
      <w:spacing w:after="120"/>
    </w:pPr>
    <w:rPr>
      <w:rFonts w:asciiTheme="minorHAnsi" w:eastAsiaTheme="minorHAnsi" w:hAnsiTheme="minorHAnsi" w:cstheme="minorBidi"/>
    </w:rPr>
  </w:style>
  <w:style w:type="character" w:customStyle="1" w:styleId="af5">
    <w:name w:val="Основной текст Знак"/>
    <w:basedOn w:val="a0"/>
    <w:link w:val="af4"/>
    <w:uiPriority w:val="99"/>
    <w:semiHidden/>
    <w:rsid w:val="0038333B"/>
  </w:style>
  <w:style w:type="paragraph" w:customStyle="1" w:styleId="c15">
    <w:name w:val="c15"/>
    <w:basedOn w:val="a"/>
    <w:rsid w:val="0038333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2">
    <w:name w:val="c2"/>
    <w:basedOn w:val="a0"/>
    <w:rsid w:val="0038333B"/>
  </w:style>
  <w:style w:type="character" w:customStyle="1" w:styleId="af6">
    <w:name w:val="Основной текст_"/>
    <w:basedOn w:val="a0"/>
    <w:link w:val="13"/>
    <w:rsid w:val="0038333B"/>
    <w:rPr>
      <w:rFonts w:ascii="Times New Roman" w:eastAsia="Times New Roman" w:hAnsi="Times New Roman" w:cs="Times New Roman"/>
      <w:sz w:val="21"/>
      <w:szCs w:val="21"/>
      <w:shd w:val="clear" w:color="auto" w:fill="FFFFFF"/>
    </w:rPr>
  </w:style>
  <w:style w:type="character" w:customStyle="1" w:styleId="41">
    <w:name w:val="Основной текст (4)_"/>
    <w:basedOn w:val="a0"/>
    <w:link w:val="42"/>
    <w:rsid w:val="0038333B"/>
    <w:rPr>
      <w:rFonts w:ascii="Times New Roman" w:eastAsia="Times New Roman" w:hAnsi="Times New Roman" w:cs="Times New Roman"/>
      <w:sz w:val="21"/>
      <w:szCs w:val="21"/>
      <w:shd w:val="clear" w:color="auto" w:fill="FFFFFF"/>
    </w:rPr>
  </w:style>
  <w:style w:type="character" w:customStyle="1" w:styleId="51">
    <w:name w:val="Основной текст (5) + Курсив"/>
    <w:basedOn w:val="a0"/>
    <w:rsid w:val="0038333B"/>
    <w:rPr>
      <w:rFonts w:ascii="Times New Roman" w:eastAsia="Times New Roman" w:hAnsi="Times New Roman" w:cs="Times New Roman"/>
      <w:i/>
      <w:iCs/>
      <w:sz w:val="21"/>
      <w:szCs w:val="21"/>
      <w:shd w:val="clear" w:color="auto" w:fill="FFFFFF"/>
    </w:rPr>
  </w:style>
  <w:style w:type="character" w:customStyle="1" w:styleId="af7">
    <w:name w:val="Основной текст + Полужирный"/>
    <w:basedOn w:val="af6"/>
    <w:rsid w:val="0038333B"/>
    <w:rPr>
      <w:rFonts w:ascii="Times New Roman" w:eastAsia="Times New Roman" w:hAnsi="Times New Roman" w:cs="Times New Roman"/>
      <w:b/>
      <w:bCs/>
      <w:sz w:val="21"/>
      <w:szCs w:val="21"/>
      <w:shd w:val="clear" w:color="auto" w:fill="FFFFFF"/>
    </w:rPr>
  </w:style>
  <w:style w:type="character" w:customStyle="1" w:styleId="61">
    <w:name w:val="Основной текст (6)"/>
    <w:basedOn w:val="a0"/>
    <w:rsid w:val="0038333B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1"/>
      <w:szCs w:val="21"/>
    </w:rPr>
  </w:style>
  <w:style w:type="paragraph" w:customStyle="1" w:styleId="13">
    <w:name w:val="Основной текст1"/>
    <w:basedOn w:val="a"/>
    <w:link w:val="af6"/>
    <w:rsid w:val="0038333B"/>
    <w:pPr>
      <w:shd w:val="clear" w:color="auto" w:fill="FFFFFF"/>
      <w:spacing w:after="0" w:line="233" w:lineRule="exact"/>
      <w:jc w:val="both"/>
    </w:pPr>
    <w:rPr>
      <w:rFonts w:ascii="Times New Roman" w:eastAsia="Times New Roman" w:hAnsi="Times New Roman"/>
      <w:sz w:val="21"/>
      <w:szCs w:val="21"/>
    </w:rPr>
  </w:style>
  <w:style w:type="paragraph" w:customStyle="1" w:styleId="42">
    <w:name w:val="Основной текст (4)"/>
    <w:basedOn w:val="a"/>
    <w:link w:val="41"/>
    <w:rsid w:val="0038333B"/>
    <w:pPr>
      <w:shd w:val="clear" w:color="auto" w:fill="FFFFFF"/>
      <w:spacing w:after="0" w:line="0" w:lineRule="atLeast"/>
      <w:ind w:firstLine="300"/>
      <w:jc w:val="both"/>
    </w:pPr>
    <w:rPr>
      <w:rFonts w:ascii="Times New Roman" w:eastAsia="Times New Roman" w:hAnsi="Times New Roman"/>
      <w:sz w:val="21"/>
      <w:szCs w:val="21"/>
    </w:rPr>
  </w:style>
  <w:style w:type="paragraph" w:styleId="22">
    <w:name w:val="Body Text 2"/>
    <w:basedOn w:val="a"/>
    <w:link w:val="23"/>
    <w:unhideWhenUsed/>
    <w:rsid w:val="0038333B"/>
    <w:pPr>
      <w:spacing w:after="120" w:line="480" w:lineRule="auto"/>
    </w:pPr>
    <w:rPr>
      <w:rFonts w:eastAsia="Times New Roman"/>
    </w:rPr>
  </w:style>
  <w:style w:type="character" w:customStyle="1" w:styleId="23">
    <w:name w:val="Основной текст 2 Знак"/>
    <w:basedOn w:val="a0"/>
    <w:link w:val="22"/>
    <w:rsid w:val="0038333B"/>
    <w:rPr>
      <w:rFonts w:ascii="Calibri" w:eastAsia="Times New Roman" w:hAnsi="Calibri" w:cs="Times New Roman"/>
    </w:rPr>
  </w:style>
  <w:style w:type="paragraph" w:customStyle="1" w:styleId="14">
    <w:name w:val="Без интервала1"/>
    <w:basedOn w:val="a"/>
    <w:qFormat/>
    <w:rsid w:val="0038333B"/>
    <w:pPr>
      <w:spacing w:after="0" w:line="240" w:lineRule="auto"/>
    </w:pPr>
    <w:rPr>
      <w:rFonts w:ascii="Times New Roman" w:eastAsia="Times New Roman" w:hAnsi="Times New Roman"/>
      <w:sz w:val="24"/>
      <w:szCs w:val="24"/>
      <w:lang w:val="en-US"/>
    </w:rPr>
  </w:style>
  <w:style w:type="paragraph" w:customStyle="1" w:styleId="c25">
    <w:name w:val="c25"/>
    <w:basedOn w:val="a"/>
    <w:rsid w:val="0038333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4">
    <w:name w:val="c4"/>
    <w:basedOn w:val="a0"/>
    <w:rsid w:val="0038333B"/>
  </w:style>
  <w:style w:type="paragraph" w:customStyle="1" w:styleId="c9">
    <w:name w:val="c9"/>
    <w:basedOn w:val="a"/>
    <w:rsid w:val="0038333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3">
    <w:name w:val="c3"/>
    <w:basedOn w:val="a0"/>
    <w:rsid w:val="0038333B"/>
  </w:style>
  <w:style w:type="paragraph" w:customStyle="1" w:styleId="c19">
    <w:name w:val="c19"/>
    <w:basedOn w:val="a"/>
    <w:rsid w:val="0038333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8">
    <w:name w:val="c8"/>
    <w:basedOn w:val="a"/>
    <w:rsid w:val="0038333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12">
    <w:name w:val="c12"/>
    <w:basedOn w:val="a"/>
    <w:rsid w:val="0038333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21">
    <w:name w:val="c21"/>
    <w:basedOn w:val="a"/>
    <w:rsid w:val="0038333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7">
    <w:name w:val="c7"/>
    <w:basedOn w:val="a"/>
    <w:rsid w:val="0038333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6">
    <w:name w:val="c6"/>
    <w:basedOn w:val="a0"/>
    <w:rsid w:val="0038333B"/>
  </w:style>
  <w:style w:type="character" w:customStyle="1" w:styleId="c14">
    <w:name w:val="c14"/>
    <w:basedOn w:val="a0"/>
    <w:rsid w:val="0038333B"/>
  </w:style>
  <w:style w:type="paragraph" w:customStyle="1" w:styleId="c26">
    <w:name w:val="c26"/>
    <w:basedOn w:val="a"/>
    <w:rsid w:val="0038333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35">
    <w:name w:val="c35"/>
    <w:basedOn w:val="a0"/>
    <w:rsid w:val="0038333B"/>
  </w:style>
  <w:style w:type="paragraph" w:customStyle="1" w:styleId="c24">
    <w:name w:val="c24"/>
    <w:basedOn w:val="a"/>
    <w:rsid w:val="0038333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27">
    <w:name w:val="c27"/>
    <w:basedOn w:val="a"/>
    <w:rsid w:val="0038333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13">
    <w:name w:val="c13"/>
    <w:basedOn w:val="a0"/>
    <w:rsid w:val="0038333B"/>
  </w:style>
  <w:style w:type="paragraph" w:customStyle="1" w:styleId="c17">
    <w:name w:val="c17"/>
    <w:basedOn w:val="a"/>
    <w:rsid w:val="0038333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39">
    <w:name w:val="c39"/>
    <w:basedOn w:val="a"/>
    <w:rsid w:val="0038333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37">
    <w:name w:val="c37"/>
    <w:basedOn w:val="a"/>
    <w:rsid w:val="0038333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11">
    <w:name w:val="c11"/>
    <w:basedOn w:val="a0"/>
    <w:rsid w:val="0038333B"/>
  </w:style>
  <w:style w:type="paragraph" w:customStyle="1" w:styleId="c36">
    <w:name w:val="c36"/>
    <w:basedOn w:val="a"/>
    <w:rsid w:val="0038333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31">
    <w:name w:val="c31"/>
    <w:basedOn w:val="a"/>
    <w:rsid w:val="0038333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10">
    <w:name w:val="c10"/>
    <w:basedOn w:val="a"/>
    <w:rsid w:val="0038333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23">
    <w:name w:val="c23"/>
    <w:basedOn w:val="a0"/>
    <w:rsid w:val="0038333B"/>
  </w:style>
  <w:style w:type="character" w:customStyle="1" w:styleId="c28">
    <w:name w:val="c28"/>
    <w:basedOn w:val="a0"/>
    <w:rsid w:val="0038333B"/>
  </w:style>
  <w:style w:type="character" w:customStyle="1" w:styleId="c16">
    <w:name w:val="c16"/>
    <w:basedOn w:val="a0"/>
    <w:rsid w:val="0038333B"/>
  </w:style>
  <w:style w:type="paragraph" w:customStyle="1" w:styleId="c18">
    <w:name w:val="c18"/>
    <w:basedOn w:val="a"/>
    <w:rsid w:val="0038333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8">
    <w:name w:val="caption"/>
    <w:basedOn w:val="a"/>
    <w:next w:val="a"/>
    <w:uiPriority w:val="35"/>
    <w:unhideWhenUsed/>
    <w:qFormat/>
    <w:rsid w:val="0038333B"/>
    <w:pPr>
      <w:spacing w:line="240" w:lineRule="auto"/>
    </w:pPr>
    <w:rPr>
      <w:rFonts w:asciiTheme="minorHAnsi" w:eastAsiaTheme="minorHAnsi" w:hAnsiTheme="minorHAnsi" w:cstheme="minorBidi"/>
      <w:b/>
      <w:bCs/>
      <w:color w:val="4472C4" w:themeColor="accent1"/>
      <w:sz w:val="18"/>
      <w:szCs w:val="18"/>
    </w:rPr>
  </w:style>
  <w:style w:type="table" w:customStyle="1" w:styleId="110">
    <w:name w:val="Сетка таблицы11"/>
    <w:basedOn w:val="a1"/>
    <w:uiPriority w:val="59"/>
    <w:rsid w:val="0038333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38333B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ru.jimdo.com/" TargetMode="External"/><Relationship Id="rId18" Type="http://schemas.openxmlformats.org/officeDocument/2006/relationships/hyperlink" Target="http://www400.jimdo.com/app/s3f66acf0b43d7a0b/p04a1ec8c6943eda0?cmsEdit=1" TargetMode="External"/><Relationship Id="rId26" Type="http://schemas.openxmlformats.org/officeDocument/2006/relationships/image" Target="media/image12.png"/><Relationship Id="rId39" Type="http://schemas.openxmlformats.org/officeDocument/2006/relationships/image" Target="media/image21.gif"/><Relationship Id="rId21" Type="http://schemas.openxmlformats.org/officeDocument/2006/relationships/image" Target="media/image7.png"/><Relationship Id="rId34" Type="http://schemas.openxmlformats.org/officeDocument/2006/relationships/image" Target="media/image18.png"/><Relationship Id="rId42" Type="http://schemas.openxmlformats.org/officeDocument/2006/relationships/hyperlink" Target="https://learningapps.org/4796049" TargetMode="External"/><Relationship Id="rId47" Type="http://schemas.openxmlformats.org/officeDocument/2006/relationships/image" Target="media/image27.png"/><Relationship Id="rId50" Type="http://schemas.openxmlformats.org/officeDocument/2006/relationships/image" Target="media/image29.png"/><Relationship Id="rId55" Type="http://schemas.openxmlformats.org/officeDocument/2006/relationships/hyperlink" Target="https://www.youtube.com/watch?v=8f0G-A1hpUs&amp;nohtml5=False" TargetMode="External"/><Relationship Id="rId63" Type="http://schemas.openxmlformats.org/officeDocument/2006/relationships/image" Target="media/image35.png"/><Relationship Id="rId68" Type="http://schemas.openxmlformats.org/officeDocument/2006/relationships/image" Target="media/image37.png"/><Relationship Id="rId76" Type="http://schemas.openxmlformats.org/officeDocument/2006/relationships/image" Target="media/image44.png"/><Relationship Id="rId84" Type="http://schemas.openxmlformats.org/officeDocument/2006/relationships/hyperlink" Target="https://www.youtube.com/watch?v=XTqOvwpFIoY" TargetMode="External"/><Relationship Id="rId89" Type="http://schemas.openxmlformats.org/officeDocument/2006/relationships/fontTable" Target="fontTable.xml"/><Relationship Id="rId7" Type="http://schemas.openxmlformats.org/officeDocument/2006/relationships/hyperlink" Target="http://rebus1.com/" TargetMode="External"/><Relationship Id="rId71" Type="http://schemas.openxmlformats.org/officeDocument/2006/relationships/image" Target="media/image40.png"/><Relationship Id="rId2" Type="http://schemas.openxmlformats.org/officeDocument/2006/relationships/styles" Target="styles.xml"/><Relationship Id="rId16" Type="http://schemas.openxmlformats.org/officeDocument/2006/relationships/image" Target="media/image3.png"/><Relationship Id="rId29" Type="http://schemas.openxmlformats.org/officeDocument/2006/relationships/image" Target="media/image15.png"/><Relationship Id="rId11" Type="http://schemas.openxmlformats.org/officeDocument/2006/relationships/hyperlink" Target="https://www.youtube" TargetMode="External"/><Relationship Id="rId24" Type="http://schemas.openxmlformats.org/officeDocument/2006/relationships/image" Target="media/image10.png"/><Relationship Id="rId32" Type="http://schemas.openxmlformats.org/officeDocument/2006/relationships/image" Target="media/image16.png"/><Relationship Id="rId37" Type="http://schemas.openxmlformats.org/officeDocument/2006/relationships/image" Target="media/image19.jpeg"/><Relationship Id="rId40" Type="http://schemas.openxmlformats.org/officeDocument/2006/relationships/image" Target="media/image22.png"/><Relationship Id="rId45" Type="http://schemas.openxmlformats.org/officeDocument/2006/relationships/image" Target="media/image25.png"/><Relationship Id="rId53" Type="http://schemas.openxmlformats.org/officeDocument/2006/relationships/hyperlink" Target="http://www.youtube.com/watch?v=lQbpg0oQNUU" TargetMode="External"/><Relationship Id="rId58" Type="http://schemas.openxmlformats.org/officeDocument/2006/relationships/image" Target="media/image31.png"/><Relationship Id="rId66" Type="http://schemas.openxmlformats.org/officeDocument/2006/relationships/hyperlink" Target="http://LearningApps.org/view1851672" TargetMode="External"/><Relationship Id="rId74" Type="http://schemas.openxmlformats.org/officeDocument/2006/relationships/hyperlink" Target="http://LearningApps.org/view1851672" TargetMode="External"/><Relationship Id="rId79" Type="http://schemas.openxmlformats.org/officeDocument/2006/relationships/hyperlink" Target="http://LearningApps.org" TargetMode="External"/><Relationship Id="rId87" Type="http://schemas.openxmlformats.org/officeDocument/2006/relationships/image" Target="media/image47.png"/><Relationship Id="rId5" Type="http://schemas.openxmlformats.org/officeDocument/2006/relationships/footnotes" Target="footnotes.xml"/><Relationship Id="rId61" Type="http://schemas.openxmlformats.org/officeDocument/2006/relationships/image" Target="media/image33.png"/><Relationship Id="rId82" Type="http://schemas.openxmlformats.org/officeDocument/2006/relationships/hyperlink" Target="http://LearningApps.org/watch?v=pkbvtjsyt16" TargetMode="External"/><Relationship Id="rId90" Type="http://schemas.openxmlformats.org/officeDocument/2006/relationships/theme" Target="theme/theme1.xml"/><Relationship Id="rId19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hyperlink" Target="http://900igr.net/prezentatsii/fizkultura)\" TargetMode="External"/><Relationship Id="rId14" Type="http://schemas.openxmlformats.org/officeDocument/2006/relationships/hyperlink" Target="http://ru.jimdo.com/" TargetMode="External"/><Relationship Id="rId22" Type="http://schemas.openxmlformats.org/officeDocument/2006/relationships/image" Target="media/image8.png"/><Relationship Id="rId27" Type="http://schemas.openxmlformats.org/officeDocument/2006/relationships/image" Target="media/image13.png"/><Relationship Id="rId30" Type="http://schemas.openxmlformats.org/officeDocument/2006/relationships/hyperlink" Target="http://learningapps.org/83284" TargetMode="External"/><Relationship Id="rId35" Type="http://schemas.openxmlformats.org/officeDocument/2006/relationships/hyperlink" Target="https://learningapps.org/4796049" TargetMode="External"/><Relationship Id="rId43" Type="http://schemas.openxmlformats.org/officeDocument/2006/relationships/hyperlink" Target="http://knowledgelevel.ru/tests/11380" TargetMode="External"/><Relationship Id="rId48" Type="http://schemas.openxmlformats.org/officeDocument/2006/relationships/hyperlink" Target="https://learningapps.org/user" TargetMode="External"/><Relationship Id="rId56" Type="http://schemas.openxmlformats.org/officeDocument/2006/relationships/hyperlink" Target="http://www.youtube.com/watch?v=lQbpg0oQNUU" TargetMode="External"/><Relationship Id="rId64" Type="http://schemas.openxmlformats.org/officeDocument/2006/relationships/hyperlink" Target="https://www.youtube.com/watch?v=8f0G-A1hpUs&amp;nohtml5=False" TargetMode="External"/><Relationship Id="rId69" Type="http://schemas.openxmlformats.org/officeDocument/2006/relationships/image" Target="media/image38.png"/><Relationship Id="rId77" Type="http://schemas.openxmlformats.org/officeDocument/2006/relationships/hyperlink" Target="https://www.youtube.com/watch?v=taY-jL5HiGU" TargetMode="External"/><Relationship Id="rId8" Type="http://schemas.openxmlformats.org/officeDocument/2006/relationships/hyperlink" Target="http://knowledgelevel.ru/tests/11380http:/" TargetMode="External"/><Relationship Id="rId51" Type="http://schemas.openxmlformats.org/officeDocument/2006/relationships/image" Target="media/image30.png"/><Relationship Id="rId72" Type="http://schemas.openxmlformats.org/officeDocument/2006/relationships/image" Target="media/image41.png"/><Relationship Id="rId80" Type="http://schemas.openxmlformats.org/officeDocument/2006/relationships/hyperlink" Target="https://www.youtube.com/watch?v=taY-jL5HiGU" TargetMode="External"/><Relationship Id="rId85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hyperlink" Target="http://knowledgelevel.ru/tests/11380http:/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11.png"/><Relationship Id="rId33" Type="http://schemas.openxmlformats.org/officeDocument/2006/relationships/image" Target="media/image17.png"/><Relationship Id="rId38" Type="http://schemas.openxmlformats.org/officeDocument/2006/relationships/image" Target="media/image20.gif"/><Relationship Id="rId46" Type="http://schemas.openxmlformats.org/officeDocument/2006/relationships/image" Target="media/image26.png"/><Relationship Id="rId59" Type="http://schemas.openxmlformats.org/officeDocument/2006/relationships/hyperlink" Target="http://www.youtube.com/watch?v=lQbpg0oQNUU" TargetMode="External"/><Relationship Id="rId67" Type="http://schemas.openxmlformats.org/officeDocument/2006/relationships/hyperlink" Target="http://LearningApps.org/view1851672" TargetMode="External"/><Relationship Id="rId20" Type="http://schemas.openxmlformats.org/officeDocument/2006/relationships/image" Target="media/image6.png"/><Relationship Id="rId41" Type="http://schemas.openxmlformats.org/officeDocument/2006/relationships/image" Target="media/image23.png"/><Relationship Id="rId54" Type="http://schemas.openxmlformats.org/officeDocument/2006/relationships/hyperlink" Target="http://www.youtube.com/watch?v=lQbpg0oQNUU" TargetMode="External"/><Relationship Id="rId62" Type="http://schemas.openxmlformats.org/officeDocument/2006/relationships/image" Target="media/image34.png"/><Relationship Id="rId70" Type="http://schemas.openxmlformats.org/officeDocument/2006/relationships/image" Target="media/image39.png"/><Relationship Id="rId75" Type="http://schemas.openxmlformats.org/officeDocument/2006/relationships/image" Target="media/image43.png"/><Relationship Id="rId83" Type="http://schemas.openxmlformats.org/officeDocument/2006/relationships/hyperlink" Target="https://www.youtube.com/watch?v=taY-jL5HiGU" TargetMode="External"/><Relationship Id="rId88" Type="http://schemas.openxmlformats.org/officeDocument/2006/relationships/hyperlink" Target="http://LearningApps.org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2.png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36" Type="http://schemas.openxmlformats.org/officeDocument/2006/relationships/hyperlink" Target="http://knowledgelevel.ru/tests/11380" TargetMode="External"/><Relationship Id="rId49" Type="http://schemas.openxmlformats.org/officeDocument/2006/relationships/image" Target="media/image28.png"/><Relationship Id="rId57" Type="http://schemas.openxmlformats.org/officeDocument/2006/relationships/hyperlink" Target="https://www.youtube.com/watch?v=8f0G-A1hpUs&amp;nohtml5=False" TargetMode="External"/><Relationship Id="rId10" Type="http://schemas.openxmlformats.org/officeDocument/2006/relationships/hyperlink" Target="http://www.school.edu.ru/" TargetMode="External"/><Relationship Id="rId31" Type="http://schemas.openxmlformats.org/officeDocument/2006/relationships/hyperlink" Target="http://learningapps.org/83284" TargetMode="External"/><Relationship Id="rId44" Type="http://schemas.openxmlformats.org/officeDocument/2006/relationships/image" Target="media/image24.png"/><Relationship Id="rId52" Type="http://schemas.openxmlformats.org/officeDocument/2006/relationships/hyperlink" Target="http://knowledgelevel.ru/tests/11380" TargetMode="External"/><Relationship Id="rId60" Type="http://schemas.openxmlformats.org/officeDocument/2006/relationships/image" Target="media/image32.png"/><Relationship Id="rId65" Type="http://schemas.openxmlformats.org/officeDocument/2006/relationships/image" Target="media/image36.png"/><Relationship Id="rId73" Type="http://schemas.openxmlformats.org/officeDocument/2006/relationships/image" Target="media/image42.png"/><Relationship Id="rId78" Type="http://schemas.openxmlformats.org/officeDocument/2006/relationships/hyperlink" Target="https://www.youtube.com/watch?v=XTqOvwpFIoY" TargetMode="External"/><Relationship Id="rId81" Type="http://schemas.openxmlformats.org/officeDocument/2006/relationships/hyperlink" Target="https://www.youtube.com/watch?v=XTqOvwpFIoY" TargetMode="External"/><Relationship Id="rId86" Type="http://schemas.openxmlformats.org/officeDocument/2006/relationships/image" Target="media/image46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</Pages>
  <Words>8363</Words>
  <Characters>47674</Characters>
  <Application>Microsoft Office Word</Application>
  <DocSecurity>0</DocSecurity>
  <Lines>397</Lines>
  <Paragraphs>111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55926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Ольга</cp:lastModifiedBy>
  <cp:revision>3</cp:revision>
  <dcterms:created xsi:type="dcterms:W3CDTF">2023-03-22T15:37:00Z</dcterms:created>
  <dcterms:modified xsi:type="dcterms:W3CDTF">2023-03-22T16:07:00Z</dcterms:modified>
</cp:coreProperties>
</file>